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675" w:rsidRDefault="00707675">
      <w:pPr>
        <w:jc w:val="right"/>
        <w:rPr>
          <w:rFonts w:ascii="Arial" w:eastAsia="ArchivoBlack" w:hAnsi="Arial" w:cs="Arial"/>
          <w:b/>
          <w:bCs/>
          <w:color w:val="000000"/>
        </w:rPr>
      </w:pPr>
    </w:p>
    <w:p w:rsidR="00707675" w:rsidRDefault="00707675">
      <w:pPr>
        <w:jc w:val="center"/>
        <w:rPr>
          <w:rFonts w:ascii="Arial" w:eastAsia="ArchivoBlack" w:hAnsi="Arial" w:cs="Arial"/>
          <w:b/>
          <w:bCs/>
          <w:color w:val="000000"/>
        </w:rPr>
      </w:pPr>
    </w:p>
    <w:p w:rsidR="00707675" w:rsidRPr="009F0570" w:rsidRDefault="00261AF4" w:rsidP="009F0570">
      <w:pPr>
        <w:jc w:val="center"/>
        <w:rPr>
          <w:rFonts w:ascii="Arial" w:eastAsia="ArchivoBlack" w:hAnsi="Arial" w:cs="Arial"/>
          <w:b/>
          <w:bCs/>
          <w:color w:val="000000"/>
          <w:sz w:val="28"/>
          <w:szCs w:val="28"/>
        </w:rPr>
      </w:pPr>
      <w:r>
        <w:rPr>
          <w:rFonts w:ascii="Arial" w:eastAsia="ArchivoBlack" w:hAnsi="Arial" w:cs="Arial"/>
          <w:b/>
          <w:bCs/>
          <w:color w:val="000000"/>
          <w:sz w:val="28"/>
          <w:szCs w:val="28"/>
        </w:rPr>
        <w:t xml:space="preserve">Form for </w:t>
      </w:r>
      <w:r w:rsidR="001A18C2">
        <w:rPr>
          <w:rFonts w:ascii="Arial" w:eastAsia="ArchivoBlack" w:hAnsi="Arial" w:cs="Arial"/>
          <w:b/>
          <w:bCs/>
          <w:color w:val="000000"/>
          <w:sz w:val="28"/>
          <w:szCs w:val="28"/>
        </w:rPr>
        <w:t>N</w:t>
      </w:r>
      <w:r>
        <w:rPr>
          <w:rFonts w:ascii="Arial" w:eastAsia="ArchivoBlack" w:hAnsi="Arial" w:cs="Arial"/>
          <w:b/>
          <w:bCs/>
          <w:color w:val="000000"/>
          <w:sz w:val="28"/>
          <w:szCs w:val="28"/>
        </w:rPr>
        <w:t>omination</w:t>
      </w:r>
    </w:p>
    <w:p w:rsidR="00707675" w:rsidRDefault="00707675">
      <w:pPr>
        <w:jc w:val="center"/>
        <w:rPr>
          <w:rFonts w:ascii="Arial" w:eastAsia="ArchivoBlack" w:hAnsi="Arial" w:cs="Arial"/>
          <w:b/>
          <w:bCs/>
          <w:color w:val="000000"/>
        </w:rPr>
      </w:pPr>
    </w:p>
    <w:p w:rsidR="00707675" w:rsidRDefault="00261AF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eastAsia="ArchivoBlack" w:hAnsi="Arial" w:cs="Arial"/>
          <w:b/>
          <w:bCs/>
          <w:color w:val="000000"/>
          <w:sz w:val="28"/>
          <w:szCs w:val="28"/>
        </w:rPr>
        <w:t>NATIONAL AWARD FOR RESEARCH EXCELLENCE</w:t>
      </w:r>
    </w:p>
    <w:p w:rsidR="00707675" w:rsidRDefault="00261AF4">
      <w:pPr>
        <w:jc w:val="center"/>
        <w:rPr>
          <w:rFonts w:ascii="Arial" w:hAnsi="Arial" w:cs="Arial"/>
        </w:rPr>
      </w:pPr>
      <w:r>
        <w:rPr>
          <w:rFonts w:ascii="Arial" w:eastAsia="Arimo" w:hAnsi="Arial" w:cs="Arial"/>
          <w:color w:val="000000"/>
        </w:rPr>
        <w:t>(Research Publication with highest Impact Factor by a Pharmacologist)</w:t>
      </w:r>
    </w:p>
    <w:p w:rsidR="00707675" w:rsidRDefault="00707675">
      <w:pPr>
        <w:jc w:val="center"/>
        <w:rPr>
          <w:rFonts w:ascii="Arial" w:eastAsia="ArchivoBlack" w:hAnsi="Arial" w:cs="Arial"/>
          <w:b/>
          <w:bCs/>
          <w:color w:val="000000"/>
        </w:rPr>
      </w:pPr>
    </w:p>
    <w:p w:rsidR="00707675" w:rsidRDefault="00261AF4">
      <w:pPr>
        <w:rPr>
          <w:rFonts w:ascii="Arial" w:eastAsia="Aileron-Bold" w:hAnsi="Arial" w:cs="Arial"/>
          <w:b/>
          <w:bCs/>
          <w:color w:val="000000"/>
        </w:rPr>
      </w:pPr>
      <w:r>
        <w:rPr>
          <w:rFonts w:ascii="Arial" w:eastAsia="Aileron-Bold" w:hAnsi="Arial" w:cs="Arial"/>
          <w:b/>
          <w:bCs/>
          <w:color w:val="000000"/>
        </w:rPr>
        <w:t xml:space="preserve">Category: (Tick which is applicable) </w:t>
      </w:r>
    </w:p>
    <w:p w:rsidR="00707675" w:rsidRDefault="00261AF4">
      <w:pPr>
        <w:rPr>
          <w:rFonts w:ascii="Arial" w:eastAsia="Aileron-Bold" w:hAnsi="Arial" w:cs="Arial"/>
          <w:b/>
          <w:bCs/>
          <w:color w:val="000000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127000</wp:posOffset>
            </wp:positionV>
            <wp:extent cx="208280" cy="152400"/>
            <wp:effectExtent l="0" t="0" r="7620" b="0"/>
            <wp:wrapNone/>
            <wp:docPr id="2" name="ta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675" w:rsidRDefault="00261AF4">
      <w:pPr>
        <w:rPr>
          <w:rFonts w:ascii="Arial" w:eastAsia="Aileron" w:hAnsi="Arial" w:cs="Arial"/>
          <w:color w:val="000000"/>
        </w:rPr>
      </w:pPr>
      <w:r>
        <w:rPr>
          <w:rFonts w:ascii="Arial" w:eastAsia="Aileron" w:hAnsi="Arial" w:cs="Arial"/>
          <w:color w:val="000000"/>
        </w:rPr>
        <w:t>Residents (MD students/senior residents)</w:t>
      </w:r>
    </w:p>
    <w:p w:rsidR="00707675" w:rsidRDefault="00707675">
      <w:pPr>
        <w:rPr>
          <w:rFonts w:ascii="Arial" w:eastAsia="Aileron" w:hAnsi="Arial" w:cs="Arial"/>
          <w:color w:val="000000"/>
        </w:rPr>
      </w:pPr>
    </w:p>
    <w:p w:rsidR="00707675" w:rsidRDefault="00261AF4">
      <w:pPr>
        <w:rPr>
          <w:rFonts w:ascii="Arial" w:hAnsi="Arial" w:cs="Arial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12700</wp:posOffset>
            </wp:positionV>
            <wp:extent cx="208280" cy="152400"/>
            <wp:effectExtent l="0" t="0" r="7620" b="0"/>
            <wp:wrapNone/>
            <wp:docPr id="3" name="ta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ileron" w:hAnsi="Arial" w:cs="Arial"/>
          <w:color w:val="000000"/>
        </w:rPr>
        <w:t xml:space="preserve">Junior faculty members (Assistant professors) </w:t>
      </w:r>
    </w:p>
    <w:p w:rsidR="00707675" w:rsidRDefault="00707675">
      <w:pPr>
        <w:rPr>
          <w:rFonts w:ascii="Arial" w:hAnsi="Arial" w:cs="Arial"/>
        </w:rPr>
      </w:pPr>
    </w:p>
    <w:p w:rsidR="00707675" w:rsidRDefault="00261AF4">
      <w:pPr>
        <w:rPr>
          <w:rFonts w:ascii="Arial" w:eastAsia="Aileron" w:hAnsi="Arial" w:cs="Arial"/>
          <w:color w:val="000000"/>
        </w:rPr>
      </w:pP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25400</wp:posOffset>
            </wp:positionV>
            <wp:extent cx="208280" cy="152400"/>
            <wp:effectExtent l="0" t="0" r="7620" b="0"/>
            <wp:wrapNone/>
            <wp:docPr id="8" name="ta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bl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ileron" w:hAnsi="Arial" w:cs="Arial"/>
          <w:color w:val="000000"/>
        </w:rPr>
        <w:t xml:space="preserve">Senior faculty members (Associate/Additional professor and professors) </w:t>
      </w:r>
    </w:p>
    <w:p w:rsidR="00534F62" w:rsidRDefault="00534F62" w:rsidP="00534F62">
      <w:pPr>
        <w:rPr>
          <w:rFonts w:ascii="Arial" w:eastAsia="Aileron" w:hAnsi="Arial" w:cs="Arial"/>
          <w:color w:val="000000"/>
        </w:rPr>
      </w:pPr>
    </w:p>
    <w:p w:rsidR="00534F62" w:rsidRDefault="00534F62" w:rsidP="00534F62">
      <w:pPr>
        <w:rPr>
          <w:rFonts w:ascii="Arial" w:eastAsia="Aileron" w:hAnsi="Arial" w:cs="Arial"/>
          <w:color w:val="000000"/>
        </w:rPr>
      </w:pP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25400</wp:posOffset>
            </wp:positionV>
            <wp:extent cx="208280" cy="152400"/>
            <wp:effectExtent l="0" t="0" r="7620" b="0"/>
            <wp:wrapNone/>
            <wp:docPr id="1" name="ta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bl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1D6A">
        <w:rPr>
          <w:rFonts w:ascii="Arial" w:eastAsia="Aileron" w:hAnsi="Arial" w:cs="Arial"/>
          <w:color w:val="000000"/>
        </w:rPr>
        <w:t>Consultants/ Pharmaceutical Physician / Clinical Research Scolars</w:t>
      </w:r>
    </w:p>
    <w:p w:rsidR="00534F62" w:rsidRDefault="00534F62">
      <w:pPr>
        <w:rPr>
          <w:rFonts w:ascii="Arial" w:hAnsi="Arial" w:cs="Arial"/>
        </w:rPr>
      </w:pPr>
    </w:p>
    <w:p w:rsidR="00707675" w:rsidRDefault="00707675">
      <w:pPr>
        <w:rPr>
          <w:rFonts w:ascii="Arial" w:eastAsia="Aileron-Bold" w:hAnsi="Arial" w:cs="Arial"/>
          <w:b/>
          <w:bCs/>
          <w:color w:val="000000"/>
        </w:rPr>
      </w:pPr>
    </w:p>
    <w:p w:rsidR="00707675" w:rsidRDefault="00261AF4">
      <w:pPr>
        <w:spacing w:line="480" w:lineRule="auto"/>
        <w:rPr>
          <w:rFonts w:ascii="Arial" w:hAnsi="Arial" w:cs="Arial"/>
        </w:rPr>
      </w:pPr>
      <w:r>
        <w:rPr>
          <w:rFonts w:ascii="Arial" w:eastAsia="Aileron-Bold" w:hAnsi="Arial" w:cs="Arial"/>
          <w:b/>
          <w:bCs/>
          <w:color w:val="000000"/>
        </w:rPr>
        <w:t xml:space="preserve">Name: </w:t>
      </w:r>
    </w:p>
    <w:p w:rsidR="00707675" w:rsidRDefault="00261AF4">
      <w:pPr>
        <w:spacing w:line="480" w:lineRule="auto"/>
        <w:rPr>
          <w:rFonts w:ascii="Arial" w:hAnsi="Arial" w:cs="Arial"/>
        </w:rPr>
      </w:pPr>
      <w:r>
        <w:rPr>
          <w:rFonts w:ascii="Arial" w:eastAsia="Aileron-Bold" w:hAnsi="Arial" w:cs="Arial"/>
          <w:b/>
          <w:bCs/>
          <w:color w:val="000000"/>
        </w:rPr>
        <w:t xml:space="preserve">Designation: </w:t>
      </w:r>
    </w:p>
    <w:p w:rsidR="00707675" w:rsidRDefault="00261AF4">
      <w:pPr>
        <w:spacing w:line="480" w:lineRule="auto"/>
        <w:rPr>
          <w:rFonts w:ascii="Arial" w:hAnsi="Arial" w:cs="Arial"/>
        </w:rPr>
      </w:pPr>
      <w:r>
        <w:rPr>
          <w:rFonts w:ascii="Arial" w:eastAsia="Aileron-Bold" w:hAnsi="Arial" w:cs="Arial"/>
          <w:b/>
          <w:bCs/>
          <w:color w:val="000000"/>
        </w:rPr>
        <w:t xml:space="preserve">Institute/college name: </w:t>
      </w:r>
    </w:p>
    <w:p w:rsidR="00707675" w:rsidRDefault="00261AF4">
      <w:pPr>
        <w:spacing w:line="480" w:lineRule="auto"/>
        <w:rPr>
          <w:rFonts w:ascii="Arial" w:hAnsi="Arial" w:cs="Arial"/>
        </w:rPr>
      </w:pPr>
      <w:r>
        <w:rPr>
          <w:rFonts w:ascii="Arial" w:eastAsia="Aileron-Bold" w:hAnsi="Arial" w:cs="Arial"/>
          <w:b/>
          <w:bCs/>
          <w:color w:val="000000"/>
        </w:rPr>
        <w:t xml:space="preserve">Contact no: </w:t>
      </w:r>
    </w:p>
    <w:p w:rsidR="00707675" w:rsidRDefault="00261AF4">
      <w:pPr>
        <w:spacing w:line="480" w:lineRule="auto"/>
        <w:rPr>
          <w:rFonts w:ascii="Arial" w:hAnsi="Arial" w:cs="Arial"/>
        </w:rPr>
      </w:pPr>
      <w:r>
        <w:rPr>
          <w:rFonts w:ascii="Arial" w:eastAsia="Aileron-Bold" w:hAnsi="Arial" w:cs="Arial"/>
          <w:b/>
          <w:bCs/>
          <w:color w:val="000000"/>
        </w:rPr>
        <w:t xml:space="preserve">Email: </w:t>
      </w:r>
    </w:p>
    <w:p w:rsidR="00707675" w:rsidRDefault="00261AF4">
      <w:pPr>
        <w:spacing w:line="480" w:lineRule="auto"/>
        <w:rPr>
          <w:rFonts w:ascii="Arial" w:hAnsi="Arial" w:cs="Arial"/>
        </w:rPr>
      </w:pPr>
      <w:r>
        <w:rPr>
          <w:rFonts w:ascii="Arial" w:eastAsia="Aileron-Bold" w:hAnsi="Arial" w:cs="Arial"/>
          <w:b/>
          <w:bCs/>
          <w:color w:val="000000"/>
        </w:rPr>
        <w:t xml:space="preserve">Details of </w:t>
      </w:r>
      <w:r w:rsidR="0081538D">
        <w:rPr>
          <w:rFonts w:ascii="Arial" w:eastAsia="Aileron-Bold" w:hAnsi="Arial" w:cs="Arial"/>
          <w:b/>
          <w:bCs/>
          <w:color w:val="000000"/>
        </w:rPr>
        <w:t>research publication</w:t>
      </w:r>
    </w:p>
    <w:tbl>
      <w:tblPr>
        <w:tblStyle w:val="TableGrid"/>
        <w:tblW w:w="10222" w:type="dxa"/>
        <w:tblLook w:val="04A0"/>
      </w:tblPr>
      <w:tblGrid>
        <w:gridCol w:w="869"/>
        <w:gridCol w:w="4527"/>
        <w:gridCol w:w="2568"/>
        <w:gridCol w:w="2258"/>
      </w:tblGrid>
      <w:tr w:rsidR="00707675" w:rsidTr="00081762">
        <w:trPr>
          <w:trHeight w:val="903"/>
        </w:trPr>
        <w:tc>
          <w:tcPr>
            <w:tcW w:w="869" w:type="dxa"/>
          </w:tcPr>
          <w:p w:rsidR="00707675" w:rsidRDefault="00261AF4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eastAsia="Arimo-Bold" w:hAnsi="Arial" w:cs="Arial"/>
                <w:b/>
                <w:bCs/>
                <w:color w:val="000000"/>
              </w:rPr>
              <w:t xml:space="preserve">Sr. No. </w:t>
            </w:r>
          </w:p>
          <w:p w:rsidR="00707675" w:rsidRDefault="00707675">
            <w:pPr>
              <w:rPr>
                <w:rFonts w:ascii="Arial" w:hAnsi="Arial" w:cs="Arial"/>
              </w:rPr>
            </w:pPr>
          </w:p>
        </w:tc>
        <w:tc>
          <w:tcPr>
            <w:tcW w:w="4527" w:type="dxa"/>
          </w:tcPr>
          <w:p w:rsidR="00707675" w:rsidRDefault="00261AF4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eastAsia="Arimo-Bold" w:hAnsi="Arial" w:cs="Arial"/>
                <w:b/>
                <w:bCs/>
                <w:color w:val="000000"/>
              </w:rPr>
              <w:t xml:space="preserve">Details of Publication in </w:t>
            </w:r>
          </w:p>
          <w:p w:rsidR="00707675" w:rsidRDefault="00261AF4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eastAsia="Arimo-Bold" w:hAnsi="Arial" w:cs="Arial"/>
                <w:b/>
                <w:bCs/>
                <w:color w:val="000000"/>
              </w:rPr>
              <w:t xml:space="preserve">Vancouver style </w:t>
            </w:r>
          </w:p>
          <w:p w:rsidR="00707675" w:rsidRDefault="00707675">
            <w:pPr>
              <w:rPr>
                <w:rFonts w:ascii="Arial" w:hAnsi="Arial" w:cs="Arial"/>
              </w:rPr>
            </w:pPr>
          </w:p>
        </w:tc>
        <w:tc>
          <w:tcPr>
            <w:tcW w:w="2568" w:type="dxa"/>
          </w:tcPr>
          <w:p w:rsidR="00707675" w:rsidRDefault="00261AF4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eastAsia="Arimo-Bold" w:hAnsi="Arial" w:cs="Arial"/>
                <w:b/>
                <w:bCs/>
                <w:color w:val="000000"/>
              </w:rPr>
              <w:t xml:space="preserve">Indexing details </w:t>
            </w:r>
          </w:p>
          <w:p w:rsidR="00707675" w:rsidRDefault="00707675">
            <w:pPr>
              <w:rPr>
                <w:rFonts w:ascii="Arial" w:hAnsi="Arial" w:cs="Arial"/>
              </w:rPr>
            </w:pPr>
          </w:p>
        </w:tc>
        <w:tc>
          <w:tcPr>
            <w:tcW w:w="2258" w:type="dxa"/>
          </w:tcPr>
          <w:p w:rsidR="00707675" w:rsidRDefault="00261AF4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eastAsia="Arimo-Bold" w:hAnsi="Arial" w:cs="Arial"/>
                <w:b/>
                <w:bCs/>
                <w:color w:val="000000"/>
              </w:rPr>
              <w:t xml:space="preserve">IMPACT FACTOR </w:t>
            </w:r>
          </w:p>
          <w:p w:rsidR="00707675" w:rsidRDefault="00261AF4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eastAsia="Arimo-Bold" w:hAnsi="Arial" w:cs="Arial"/>
                <w:b/>
                <w:bCs/>
                <w:color w:val="000000"/>
              </w:rPr>
              <w:t>(Thomson Reuters)</w:t>
            </w:r>
          </w:p>
          <w:p w:rsidR="00707675" w:rsidRDefault="00707675">
            <w:pPr>
              <w:rPr>
                <w:rFonts w:ascii="Arial" w:hAnsi="Arial" w:cs="Arial"/>
              </w:rPr>
            </w:pPr>
          </w:p>
        </w:tc>
      </w:tr>
      <w:tr w:rsidR="00707675" w:rsidTr="00081762">
        <w:trPr>
          <w:trHeight w:val="3554"/>
        </w:trPr>
        <w:tc>
          <w:tcPr>
            <w:tcW w:w="869" w:type="dxa"/>
          </w:tcPr>
          <w:p w:rsidR="00707675" w:rsidRDefault="00707675">
            <w:pPr>
              <w:rPr>
                <w:rFonts w:ascii="Arial" w:hAnsi="Arial" w:cs="Arial"/>
              </w:rPr>
            </w:pPr>
          </w:p>
        </w:tc>
        <w:tc>
          <w:tcPr>
            <w:tcW w:w="4527" w:type="dxa"/>
          </w:tcPr>
          <w:p w:rsidR="00707675" w:rsidRDefault="00707675">
            <w:pPr>
              <w:rPr>
                <w:rFonts w:ascii="Arial" w:hAnsi="Arial" w:cs="Arial"/>
              </w:rPr>
            </w:pPr>
          </w:p>
        </w:tc>
        <w:tc>
          <w:tcPr>
            <w:tcW w:w="2568" w:type="dxa"/>
          </w:tcPr>
          <w:p w:rsidR="00707675" w:rsidRDefault="00707675">
            <w:pPr>
              <w:rPr>
                <w:rFonts w:ascii="Arial" w:hAnsi="Arial" w:cs="Arial"/>
              </w:rPr>
            </w:pPr>
          </w:p>
        </w:tc>
        <w:tc>
          <w:tcPr>
            <w:tcW w:w="2258" w:type="dxa"/>
          </w:tcPr>
          <w:p w:rsidR="00707675" w:rsidRDefault="00707675">
            <w:pPr>
              <w:rPr>
                <w:rFonts w:ascii="Arial" w:hAnsi="Arial" w:cs="Arial"/>
              </w:rPr>
            </w:pPr>
          </w:p>
        </w:tc>
      </w:tr>
    </w:tbl>
    <w:p w:rsidR="00081762" w:rsidRDefault="00081762" w:rsidP="00081762">
      <w:pPr>
        <w:rPr>
          <w:rFonts w:ascii="Arial" w:eastAsia="Arimo" w:hAnsi="Arial" w:cs="Arial"/>
          <w:color w:val="000000"/>
        </w:rPr>
      </w:pPr>
    </w:p>
    <w:p w:rsidR="00081762" w:rsidRPr="00081762" w:rsidRDefault="00081762" w:rsidP="00081762">
      <w:pPr>
        <w:rPr>
          <w:rFonts w:ascii="Arial" w:eastAsia="Arimo" w:hAnsi="Arial" w:cs="Arial"/>
          <w:color w:val="000000"/>
        </w:rPr>
      </w:pPr>
      <w:r w:rsidRPr="00081762">
        <w:rPr>
          <w:rFonts w:ascii="Arial" w:eastAsia="Arimo" w:hAnsi="Arial" w:cs="Arial"/>
          <w:color w:val="000000"/>
        </w:rPr>
        <w:t>I certify that the  information provided herewith is correct to the best of my knowledge. I shall be disqualified, in case of any discrepancy or incorrect information.</w:t>
      </w:r>
    </w:p>
    <w:p w:rsidR="00081762" w:rsidRDefault="00081762">
      <w:pPr>
        <w:spacing w:line="480" w:lineRule="auto"/>
        <w:rPr>
          <w:rFonts w:ascii="Arial" w:eastAsia="Arimo" w:hAnsi="Arial" w:cs="Arial"/>
          <w:color w:val="000000"/>
        </w:rPr>
      </w:pPr>
    </w:p>
    <w:p w:rsidR="00707675" w:rsidRDefault="00261AF4">
      <w:pPr>
        <w:spacing w:line="480" w:lineRule="auto"/>
        <w:rPr>
          <w:rFonts w:ascii="Arial" w:eastAsia="Arimo" w:hAnsi="Arial" w:cs="Arial"/>
          <w:color w:val="000000"/>
        </w:rPr>
      </w:pPr>
      <w:r>
        <w:rPr>
          <w:rFonts w:ascii="Arial" w:eastAsia="Arimo" w:hAnsi="Arial" w:cs="Arial"/>
          <w:color w:val="000000"/>
        </w:rPr>
        <w:t xml:space="preserve">Signature: </w:t>
      </w:r>
    </w:p>
    <w:p w:rsidR="00707675" w:rsidRDefault="00261AF4">
      <w:pPr>
        <w:spacing w:line="480" w:lineRule="auto"/>
        <w:rPr>
          <w:rFonts w:ascii="Arial" w:eastAsia="Arimo" w:hAnsi="Arial" w:cs="Arial"/>
          <w:color w:val="000000"/>
        </w:rPr>
      </w:pPr>
      <w:r>
        <w:rPr>
          <w:rFonts w:ascii="Arial" w:eastAsia="Arimo" w:hAnsi="Arial" w:cs="Arial"/>
          <w:color w:val="000000"/>
        </w:rPr>
        <w:t xml:space="preserve">Date: </w:t>
      </w:r>
    </w:p>
    <w:p w:rsidR="009F0570" w:rsidRDefault="009F0570" w:rsidP="009F0570">
      <w:pPr>
        <w:jc w:val="center"/>
        <w:rPr>
          <w:rFonts w:ascii="Arial" w:eastAsia="Arimo" w:hAnsi="Arial" w:cs="Arial"/>
          <w:color w:val="000000"/>
        </w:rPr>
      </w:pPr>
      <w:r>
        <w:rPr>
          <w:rFonts w:ascii="Arial" w:eastAsia="Arimo" w:hAnsi="Arial" w:cs="Arial"/>
          <w:color w:val="000000"/>
        </w:rPr>
        <w:t>Scanned copy of duly filled form to be attach</w:t>
      </w:r>
      <w:r w:rsidR="00081762">
        <w:rPr>
          <w:rFonts w:ascii="Arial" w:eastAsia="Arimo" w:hAnsi="Arial" w:cs="Arial"/>
          <w:color w:val="000000"/>
        </w:rPr>
        <w:t>ed</w:t>
      </w:r>
      <w:r>
        <w:rPr>
          <w:rFonts w:ascii="Arial" w:eastAsia="Arimo" w:hAnsi="Arial" w:cs="Arial"/>
          <w:color w:val="000000"/>
        </w:rPr>
        <w:t xml:space="preserve"> to</w:t>
      </w:r>
      <w:r w:rsidR="00081762">
        <w:rPr>
          <w:rFonts w:ascii="Arial" w:eastAsia="Arimo" w:hAnsi="Arial" w:cs="Arial"/>
          <w:color w:val="000000"/>
        </w:rPr>
        <w:t xml:space="preserve"> link provided </w:t>
      </w:r>
    </w:p>
    <w:p w:rsidR="009F0570" w:rsidRDefault="007A5ECC" w:rsidP="009F0570">
      <w:pPr>
        <w:ind w:leftChars="-200" w:hangingChars="200" w:hanging="400"/>
        <w:jc w:val="center"/>
        <w:rPr>
          <w:rFonts w:ascii="Arial" w:eastAsia="Arimo" w:hAnsi="Arial" w:cs="Arial"/>
          <w:color w:val="000000"/>
        </w:rPr>
      </w:pPr>
      <w:r>
        <w:rPr>
          <w:rFonts w:ascii="Arial" w:eastAsia="Arimo" w:hAnsi="Arial" w:cs="Arial"/>
          <w:color w:val="000000"/>
        </w:rPr>
        <w:t>For any query, you may c</w:t>
      </w:r>
      <w:r w:rsidR="009F0570">
        <w:rPr>
          <w:rFonts w:ascii="Arial" w:eastAsia="Arimo" w:hAnsi="Arial" w:cs="Arial"/>
          <w:color w:val="000000"/>
        </w:rPr>
        <w:t xml:space="preserve">ontact  </w:t>
      </w:r>
    </w:p>
    <w:p w:rsidR="009F0570" w:rsidRDefault="009F0570" w:rsidP="009F0570">
      <w:pPr>
        <w:ind w:leftChars="-200" w:hangingChars="200" w:hanging="400"/>
        <w:jc w:val="center"/>
        <w:rPr>
          <w:rFonts w:ascii="Arial" w:eastAsia="Arimo" w:hAnsi="Arial" w:cs="Arial"/>
          <w:color w:val="000000"/>
        </w:rPr>
      </w:pPr>
      <w:r>
        <w:rPr>
          <w:rFonts w:ascii="Arial" w:eastAsia="Arimo" w:hAnsi="Arial" w:cs="Arial"/>
          <w:color w:val="000000"/>
        </w:rPr>
        <w:t>Dr.ChaitaliChindhalore</w:t>
      </w:r>
      <w:r w:rsidR="007A5ECC">
        <w:rPr>
          <w:rFonts w:ascii="Arial" w:eastAsia="Arimo" w:hAnsi="Arial" w:cs="Arial"/>
          <w:color w:val="000000"/>
        </w:rPr>
        <w:t xml:space="preserve">, </w:t>
      </w:r>
      <w:r>
        <w:rPr>
          <w:rFonts w:ascii="Arial" w:eastAsia="Arimo" w:hAnsi="Arial" w:cs="Arial"/>
          <w:color w:val="000000"/>
        </w:rPr>
        <w:t>Chairperson</w:t>
      </w:r>
      <w:r w:rsidR="007A5ECC">
        <w:rPr>
          <w:rFonts w:ascii="Arial" w:eastAsia="Arimo" w:hAnsi="Arial" w:cs="Arial"/>
          <w:color w:val="000000"/>
        </w:rPr>
        <w:t xml:space="preserve"> (</w:t>
      </w:r>
      <w:r>
        <w:rPr>
          <w:rFonts w:ascii="Arial" w:eastAsia="Arimo" w:hAnsi="Arial" w:cs="Arial"/>
          <w:color w:val="000000"/>
        </w:rPr>
        <w:t>Scientific committee NAPTICON 2024) 8999905594</w:t>
      </w:r>
    </w:p>
    <w:p w:rsidR="00081762" w:rsidRDefault="00081762" w:rsidP="00456F2B">
      <w:pPr>
        <w:rPr>
          <w:rFonts w:ascii="Arial" w:eastAsia="Arimo" w:hAnsi="Arial" w:cs="Arial"/>
          <w:color w:val="000000"/>
        </w:rPr>
      </w:pPr>
      <w:bookmarkStart w:id="0" w:name="_GoBack"/>
      <w:bookmarkEnd w:id="0"/>
    </w:p>
    <w:p w:rsidR="00707675" w:rsidRDefault="00707675" w:rsidP="0079567C">
      <w:pPr>
        <w:rPr>
          <w:rFonts w:ascii="Arial" w:eastAsia="Arimo" w:hAnsi="Arial" w:cs="Arial"/>
          <w:color w:val="000000"/>
        </w:rPr>
      </w:pPr>
    </w:p>
    <w:sectPr w:rsidR="00707675" w:rsidSect="00837DC3">
      <w:headerReference w:type="default" r:id="rId9"/>
      <w:pgSz w:w="11906" w:h="16838"/>
      <w:pgMar w:top="527" w:right="870" w:bottom="111" w:left="1236" w:header="720" w:footer="720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7A79" w:rsidRDefault="00227A79">
      <w:r>
        <w:separator/>
      </w:r>
    </w:p>
  </w:endnote>
  <w:endnote w:type="continuationSeparator" w:id="1">
    <w:p w:rsidR="00227A79" w:rsidRDefault="00227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chivoBlack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rimo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ileron-Bold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ileron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rimo-Bold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7A79" w:rsidRDefault="00227A79">
      <w:r>
        <w:separator/>
      </w:r>
    </w:p>
  </w:footnote>
  <w:footnote w:type="continuationSeparator" w:id="1">
    <w:p w:rsidR="00227A79" w:rsidRDefault="00227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675" w:rsidRDefault="00261AF4">
    <w:pPr>
      <w:pStyle w:val="Header"/>
      <w:rPr>
        <w:b/>
        <w:bCs/>
        <w:sz w:val="40"/>
        <w:szCs w:val="40"/>
      </w:rPr>
    </w:pPr>
    <w:r>
      <w:rPr>
        <w:rFonts w:ascii="Arial" w:hAnsi="Arial" w:cs="Arial"/>
        <w:noProof/>
        <w:sz w:val="20"/>
        <w:szCs w:val="20"/>
        <w:lang w:eastAsia="en-US"/>
      </w:rPr>
      <w:drawing>
        <wp:inline distT="0" distB="0" distL="114300" distR="114300">
          <wp:extent cx="827439" cy="889000"/>
          <wp:effectExtent l="0" t="0" r="0" b="6350"/>
          <wp:docPr id="12" name="Picture 12" descr="AII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IIMS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2899" cy="894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  <w:lang w:eastAsia="en-US"/>
      </w:rPr>
      <w:drawing>
        <wp:inline distT="0" distB="0" distL="114300" distR="114300">
          <wp:extent cx="2139950" cy="954417"/>
          <wp:effectExtent l="0" t="0" r="0" b="0"/>
          <wp:docPr id="11" name="Picture 11" descr="NAPTICON FIN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NAPTICON FINAL 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53544" cy="960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  <w:lang w:eastAsia="en-US"/>
      </w:rPr>
      <w:drawing>
        <wp:inline distT="0" distB="0" distL="114300" distR="114300">
          <wp:extent cx="940798" cy="939800"/>
          <wp:effectExtent l="0" t="0" r="0" b="0"/>
          <wp:docPr id="10" name="Picture 10" descr="N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NPT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48871" cy="947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FFFFF7C"/>
    <w:lvl w:ilvl="0">
      <w:start w:val="1"/>
      <w:numFmt w:val="decimal"/>
      <w:pStyle w:val="ListNumber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ListNumber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ListBullet5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ListBullet4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ListBullet3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ListBullet2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ListBullet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44980D86"/>
    <w:multiLevelType w:val="singleLevel"/>
    <w:tmpl w:val="44980D8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gutterAtTop/>
  <w:stylePaneFormatFilter w:val="3F01"/>
  <w:defaultTabStop w:val="720"/>
  <w:drawingGridVerticalSpacing w:val="156"/>
  <w:noPunctuationKerning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34DE50B0"/>
    <w:rsid w:val="00050A31"/>
    <w:rsid w:val="000716D2"/>
    <w:rsid w:val="00071AAB"/>
    <w:rsid w:val="00081762"/>
    <w:rsid w:val="000B76C4"/>
    <w:rsid w:val="000C5610"/>
    <w:rsid w:val="000E6552"/>
    <w:rsid w:val="000F3A4F"/>
    <w:rsid w:val="000F59AC"/>
    <w:rsid w:val="00124A71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1A18C2"/>
    <w:rsid w:val="00201333"/>
    <w:rsid w:val="00210FA7"/>
    <w:rsid w:val="00216417"/>
    <w:rsid w:val="00227A79"/>
    <w:rsid w:val="00233057"/>
    <w:rsid w:val="00261AF4"/>
    <w:rsid w:val="0026631D"/>
    <w:rsid w:val="002C2F53"/>
    <w:rsid w:val="0033518C"/>
    <w:rsid w:val="003437C2"/>
    <w:rsid w:val="00377186"/>
    <w:rsid w:val="003A1C03"/>
    <w:rsid w:val="00414627"/>
    <w:rsid w:val="00425D63"/>
    <w:rsid w:val="00456F2B"/>
    <w:rsid w:val="004643D8"/>
    <w:rsid w:val="00497C24"/>
    <w:rsid w:val="004C7BA5"/>
    <w:rsid w:val="004E7628"/>
    <w:rsid w:val="004F48F2"/>
    <w:rsid w:val="005149B1"/>
    <w:rsid w:val="00534F62"/>
    <w:rsid w:val="005647F2"/>
    <w:rsid w:val="005662D1"/>
    <w:rsid w:val="00573A09"/>
    <w:rsid w:val="005809E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07675"/>
    <w:rsid w:val="007152D7"/>
    <w:rsid w:val="00746C14"/>
    <w:rsid w:val="0079567C"/>
    <w:rsid w:val="007A5ECC"/>
    <w:rsid w:val="007C2C59"/>
    <w:rsid w:val="00801F23"/>
    <w:rsid w:val="0081538D"/>
    <w:rsid w:val="00832DD8"/>
    <w:rsid w:val="00837632"/>
    <w:rsid w:val="00837DC3"/>
    <w:rsid w:val="0085640F"/>
    <w:rsid w:val="008567AA"/>
    <w:rsid w:val="00873557"/>
    <w:rsid w:val="00892712"/>
    <w:rsid w:val="008A680A"/>
    <w:rsid w:val="008B0BB0"/>
    <w:rsid w:val="008E6C4B"/>
    <w:rsid w:val="008F18C0"/>
    <w:rsid w:val="009028F4"/>
    <w:rsid w:val="00907648"/>
    <w:rsid w:val="00930FDE"/>
    <w:rsid w:val="00984C93"/>
    <w:rsid w:val="00987CE1"/>
    <w:rsid w:val="0099405C"/>
    <w:rsid w:val="009C600F"/>
    <w:rsid w:val="009D3723"/>
    <w:rsid w:val="009E04F2"/>
    <w:rsid w:val="009F0570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12E23893"/>
    <w:rsid w:val="226664F8"/>
    <w:rsid w:val="34DE50B0"/>
    <w:rsid w:val="6D322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IN" w:eastAsia="en-IN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caption" w:semiHidden="1" w:unhideWhenUsed="1" w:qFormat="1"/>
    <w:lsdException w:name="line number" w:qFormat="1"/>
    <w:lsdException w:name="macro" w:qFormat="1"/>
    <w:lsdException w:name="List" w:qFormat="1"/>
    <w:lsdException w:name="List Number" w:qFormat="1"/>
    <w:lsdException w:name="List 3" w:qFormat="1"/>
    <w:lsdException w:name="List 4" w:qFormat="1"/>
    <w:lsdException w:name="List Bullet 3" w:qFormat="1"/>
    <w:lsdException w:name="List Number 2" w:qFormat="1"/>
    <w:lsdException w:name="List Number 4" w:qFormat="1"/>
    <w:lsdException w:name="List Number 5" w:qFormat="1"/>
    <w:lsdException w:name="Title" w:qFormat="1"/>
    <w:lsdException w:name="Default Paragraph Font" w:semiHidden="1"/>
    <w:lsdException w:name="List Continue 2" w:qFormat="1"/>
    <w:lsdException w:name="List Continue 5" w:qFormat="1"/>
    <w:lsdException w:name="Message Header" w:qFormat="1"/>
    <w:lsdException w:name="Subtitle" w:qFormat="1"/>
    <w:lsdException w:name="Salutation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 w:qFormat="1"/>
    <w:lsdException w:name="Table Classic 2" w:semiHidden="1" w:unhideWhenUsed="1" w:qFormat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 w:qFormat="1"/>
    <w:lsdException w:name="Table Colorful 3" w:semiHidden="1" w:unhideWhenUsed="1" w:qFormat="1"/>
    <w:lsdException w:name="Table Columns 1" w:semiHidden="1" w:unhideWhenUsed="1" w:qFormat="1"/>
    <w:lsdException w:name="Table Columns 2" w:semiHidden="1" w:unhideWhenUsed="1" w:qFormat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 w:qFormat="1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5ECC"/>
    <w:rPr>
      <w:rFonts w:asciiTheme="minorHAnsi" w:eastAsiaTheme="minorEastAsia" w:hAnsiTheme="minorHAnsi" w:cstheme="minorBidi"/>
      <w:lang w:val="en-US" w:eastAsia="zh-CN" w:bidi="ar-SA"/>
    </w:rPr>
  </w:style>
  <w:style w:type="paragraph" w:styleId="Heading1">
    <w:name w:val="heading 1"/>
    <w:basedOn w:val="Normal"/>
    <w:next w:val="Normal"/>
    <w:qFormat/>
    <w:rsid w:val="00837DC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semiHidden/>
    <w:unhideWhenUsed/>
    <w:qFormat/>
    <w:rsid w:val="00837DC3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semiHidden/>
    <w:unhideWhenUsed/>
    <w:qFormat/>
    <w:rsid w:val="00837DC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semiHidden/>
    <w:unhideWhenUsed/>
    <w:qFormat/>
    <w:rsid w:val="00837DC3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unhideWhenUsed/>
    <w:qFormat/>
    <w:rsid w:val="00837DC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semiHidden/>
    <w:unhideWhenUsed/>
    <w:qFormat/>
    <w:rsid w:val="00837DC3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next w:val="Normal"/>
    <w:semiHidden/>
    <w:unhideWhenUsed/>
    <w:qFormat/>
    <w:rsid w:val="00837DC3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semiHidden/>
    <w:unhideWhenUsed/>
    <w:qFormat/>
    <w:rsid w:val="00837DC3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Heading9">
    <w:name w:val="heading 9"/>
    <w:basedOn w:val="Normal"/>
    <w:next w:val="Normal"/>
    <w:semiHidden/>
    <w:unhideWhenUsed/>
    <w:qFormat/>
    <w:rsid w:val="00837DC3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sid w:val="00837DC3"/>
    <w:rPr>
      <w:sz w:val="16"/>
      <w:szCs w:val="16"/>
    </w:rPr>
  </w:style>
  <w:style w:type="paragraph" w:styleId="BlockText">
    <w:name w:val="Block Text"/>
    <w:basedOn w:val="Normal"/>
    <w:rsid w:val="00837DC3"/>
    <w:pPr>
      <w:spacing w:after="120"/>
      <w:ind w:leftChars="700" w:left="1440" w:rightChars="700" w:right="1440"/>
    </w:pPr>
  </w:style>
  <w:style w:type="paragraph" w:styleId="BodyText">
    <w:name w:val="Body Text"/>
    <w:basedOn w:val="Normal"/>
    <w:rsid w:val="00837DC3"/>
    <w:pPr>
      <w:spacing w:after="120"/>
    </w:pPr>
  </w:style>
  <w:style w:type="paragraph" w:styleId="BodyText2">
    <w:name w:val="Body Text 2"/>
    <w:basedOn w:val="Normal"/>
    <w:rsid w:val="00837DC3"/>
    <w:pPr>
      <w:spacing w:after="120" w:line="480" w:lineRule="auto"/>
    </w:pPr>
  </w:style>
  <w:style w:type="paragraph" w:styleId="BodyText3">
    <w:name w:val="Body Text 3"/>
    <w:basedOn w:val="Normal"/>
    <w:rsid w:val="00837DC3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837DC3"/>
    <w:pPr>
      <w:ind w:firstLineChars="100" w:firstLine="420"/>
    </w:pPr>
  </w:style>
  <w:style w:type="paragraph" w:styleId="BodyTextIndent">
    <w:name w:val="Body Text Indent"/>
    <w:basedOn w:val="Normal"/>
    <w:rsid w:val="00837DC3"/>
    <w:pPr>
      <w:spacing w:after="120"/>
      <w:ind w:leftChars="200" w:left="420"/>
    </w:pPr>
  </w:style>
  <w:style w:type="paragraph" w:styleId="BodyTextFirstIndent2">
    <w:name w:val="Body Text First Indent 2"/>
    <w:basedOn w:val="BodyTextIndent"/>
    <w:rsid w:val="00837DC3"/>
    <w:pPr>
      <w:ind w:firstLineChars="200" w:firstLine="420"/>
    </w:pPr>
  </w:style>
  <w:style w:type="paragraph" w:styleId="BodyTextIndent2">
    <w:name w:val="Body Text Indent 2"/>
    <w:basedOn w:val="Normal"/>
    <w:rsid w:val="00837DC3"/>
    <w:pPr>
      <w:spacing w:after="120" w:line="480" w:lineRule="auto"/>
      <w:ind w:leftChars="200" w:left="420"/>
    </w:pPr>
  </w:style>
  <w:style w:type="paragraph" w:styleId="BodyTextIndent3">
    <w:name w:val="Body Text Indent 3"/>
    <w:basedOn w:val="Normal"/>
    <w:rsid w:val="00837DC3"/>
    <w:pPr>
      <w:spacing w:after="120"/>
      <w:ind w:leftChars="200" w:left="420"/>
    </w:pPr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837DC3"/>
    <w:rPr>
      <w:rFonts w:ascii="Arial" w:eastAsia="SimHei" w:hAnsi="Arial" w:cs="Arial"/>
    </w:rPr>
  </w:style>
  <w:style w:type="paragraph" w:styleId="Closing">
    <w:name w:val="Closing"/>
    <w:basedOn w:val="Normal"/>
    <w:rsid w:val="00837DC3"/>
    <w:pPr>
      <w:ind w:leftChars="2100" w:left="100"/>
    </w:pPr>
  </w:style>
  <w:style w:type="character" w:styleId="CommentReference">
    <w:name w:val="annotation reference"/>
    <w:basedOn w:val="DefaultParagraphFont"/>
    <w:rsid w:val="00837DC3"/>
    <w:rPr>
      <w:sz w:val="21"/>
      <w:szCs w:val="21"/>
    </w:rPr>
  </w:style>
  <w:style w:type="paragraph" w:styleId="CommentText">
    <w:name w:val="annotation text"/>
    <w:basedOn w:val="Normal"/>
    <w:rsid w:val="00837DC3"/>
  </w:style>
  <w:style w:type="paragraph" w:styleId="CommentSubject">
    <w:name w:val="annotation subject"/>
    <w:basedOn w:val="CommentText"/>
    <w:next w:val="CommentText"/>
    <w:rsid w:val="00837DC3"/>
    <w:rPr>
      <w:b/>
      <w:bCs/>
    </w:rPr>
  </w:style>
  <w:style w:type="paragraph" w:styleId="Date">
    <w:name w:val="Date"/>
    <w:basedOn w:val="Normal"/>
    <w:next w:val="Normal"/>
    <w:rsid w:val="00837DC3"/>
    <w:pPr>
      <w:ind w:leftChars="2500" w:left="100"/>
    </w:pPr>
  </w:style>
  <w:style w:type="paragraph" w:styleId="DocumentMap">
    <w:name w:val="Document Map"/>
    <w:basedOn w:val="Normal"/>
    <w:rsid w:val="00837DC3"/>
    <w:pPr>
      <w:shd w:val="clear" w:color="auto" w:fill="000080"/>
    </w:pPr>
  </w:style>
  <w:style w:type="paragraph" w:styleId="E-mailSignature">
    <w:name w:val="E-mail Signature"/>
    <w:basedOn w:val="Normal"/>
    <w:rsid w:val="00837DC3"/>
  </w:style>
  <w:style w:type="character" w:styleId="Emphasis">
    <w:name w:val="Emphasis"/>
    <w:basedOn w:val="DefaultParagraphFont"/>
    <w:qFormat/>
    <w:rsid w:val="00837DC3"/>
    <w:rPr>
      <w:i/>
      <w:iCs/>
    </w:rPr>
  </w:style>
  <w:style w:type="character" w:styleId="EndnoteReference">
    <w:name w:val="endnote reference"/>
    <w:basedOn w:val="DefaultParagraphFont"/>
    <w:rsid w:val="00837DC3"/>
    <w:rPr>
      <w:vertAlign w:val="superscript"/>
    </w:rPr>
  </w:style>
  <w:style w:type="paragraph" w:styleId="EndnoteText">
    <w:name w:val="endnote text"/>
    <w:basedOn w:val="Normal"/>
    <w:rsid w:val="00837DC3"/>
    <w:pPr>
      <w:snapToGrid w:val="0"/>
    </w:pPr>
  </w:style>
  <w:style w:type="paragraph" w:styleId="EnvelopeAddress">
    <w:name w:val="envelope address"/>
    <w:basedOn w:val="Normal"/>
    <w:rsid w:val="00837DC3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sid w:val="00837DC3"/>
    <w:pPr>
      <w:snapToGrid w:val="0"/>
    </w:pPr>
    <w:rPr>
      <w:rFonts w:ascii="Arial" w:hAnsi="Arial" w:cs="Arial"/>
    </w:rPr>
  </w:style>
  <w:style w:type="character" w:styleId="FollowedHyperlink">
    <w:name w:val="FollowedHyperlink"/>
    <w:basedOn w:val="DefaultParagraphFont"/>
    <w:rsid w:val="00837DC3"/>
    <w:rPr>
      <w:color w:val="800080"/>
      <w:u w:val="single"/>
    </w:rPr>
  </w:style>
  <w:style w:type="paragraph" w:styleId="Footer">
    <w:name w:val="footer"/>
    <w:basedOn w:val="Normal"/>
    <w:rsid w:val="00837DC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FootnoteReference">
    <w:name w:val="footnote reference"/>
    <w:basedOn w:val="DefaultParagraphFont"/>
    <w:rsid w:val="00837DC3"/>
    <w:rPr>
      <w:vertAlign w:val="superscript"/>
    </w:rPr>
  </w:style>
  <w:style w:type="paragraph" w:styleId="FootnoteText">
    <w:name w:val="footnote text"/>
    <w:basedOn w:val="Normal"/>
    <w:rsid w:val="00837DC3"/>
    <w:pPr>
      <w:snapToGrid w:val="0"/>
    </w:pPr>
    <w:rPr>
      <w:sz w:val="18"/>
      <w:szCs w:val="18"/>
    </w:rPr>
  </w:style>
  <w:style w:type="paragraph" w:styleId="Header">
    <w:name w:val="header"/>
    <w:basedOn w:val="Normal"/>
    <w:rsid w:val="00837DC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TMLAcronym">
    <w:name w:val="HTML Acronym"/>
    <w:basedOn w:val="DefaultParagraphFont"/>
    <w:rsid w:val="00837DC3"/>
  </w:style>
  <w:style w:type="paragraph" w:styleId="HTMLAddress">
    <w:name w:val="HTML Address"/>
    <w:basedOn w:val="Normal"/>
    <w:rsid w:val="00837DC3"/>
    <w:rPr>
      <w:i/>
      <w:iCs/>
    </w:rPr>
  </w:style>
  <w:style w:type="character" w:styleId="HTMLCite">
    <w:name w:val="HTML Cite"/>
    <w:basedOn w:val="DefaultParagraphFont"/>
    <w:rsid w:val="00837DC3"/>
    <w:rPr>
      <w:i/>
      <w:iCs/>
    </w:rPr>
  </w:style>
  <w:style w:type="character" w:styleId="HTMLCode">
    <w:name w:val="HTML Code"/>
    <w:basedOn w:val="DefaultParagraphFont"/>
    <w:rsid w:val="00837DC3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837DC3"/>
    <w:rPr>
      <w:i/>
      <w:iCs/>
    </w:rPr>
  </w:style>
  <w:style w:type="character" w:styleId="HTMLKeyboard">
    <w:name w:val="HTML Keyboard"/>
    <w:basedOn w:val="DefaultParagraphFont"/>
    <w:rsid w:val="00837DC3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sid w:val="00837DC3"/>
    <w:rPr>
      <w:rFonts w:ascii="Courier New" w:hAnsi="Courier New" w:cs="Courier New"/>
    </w:rPr>
  </w:style>
  <w:style w:type="character" w:styleId="HTMLSample">
    <w:name w:val="HTML Sample"/>
    <w:basedOn w:val="DefaultParagraphFont"/>
    <w:rsid w:val="00837DC3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837DC3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837DC3"/>
    <w:rPr>
      <w:i/>
      <w:iCs/>
    </w:rPr>
  </w:style>
  <w:style w:type="character" w:styleId="Hyperlink">
    <w:name w:val="Hyperlink"/>
    <w:basedOn w:val="DefaultParagraphFont"/>
    <w:rsid w:val="00837DC3"/>
    <w:rPr>
      <w:color w:val="0000FF"/>
      <w:u w:val="single"/>
    </w:rPr>
  </w:style>
  <w:style w:type="paragraph" w:styleId="Index1">
    <w:name w:val="index 1"/>
    <w:basedOn w:val="Normal"/>
    <w:next w:val="Normal"/>
    <w:rsid w:val="00837DC3"/>
  </w:style>
  <w:style w:type="paragraph" w:styleId="Index2">
    <w:name w:val="index 2"/>
    <w:basedOn w:val="Normal"/>
    <w:next w:val="Normal"/>
    <w:rsid w:val="00837DC3"/>
    <w:pPr>
      <w:ind w:leftChars="200" w:left="200"/>
    </w:pPr>
  </w:style>
  <w:style w:type="paragraph" w:styleId="Index3">
    <w:name w:val="index 3"/>
    <w:basedOn w:val="Normal"/>
    <w:next w:val="Normal"/>
    <w:rsid w:val="00837DC3"/>
    <w:pPr>
      <w:ind w:leftChars="400" w:left="400"/>
    </w:pPr>
  </w:style>
  <w:style w:type="paragraph" w:styleId="Index4">
    <w:name w:val="index 4"/>
    <w:basedOn w:val="Normal"/>
    <w:next w:val="Normal"/>
    <w:rsid w:val="00837DC3"/>
    <w:pPr>
      <w:ind w:leftChars="600" w:left="600"/>
    </w:pPr>
  </w:style>
  <w:style w:type="paragraph" w:styleId="Index5">
    <w:name w:val="index 5"/>
    <w:basedOn w:val="Normal"/>
    <w:next w:val="Normal"/>
    <w:rsid w:val="00837DC3"/>
    <w:pPr>
      <w:ind w:leftChars="800" w:left="800"/>
    </w:pPr>
  </w:style>
  <w:style w:type="paragraph" w:styleId="Index6">
    <w:name w:val="index 6"/>
    <w:basedOn w:val="Normal"/>
    <w:next w:val="Normal"/>
    <w:rsid w:val="00837DC3"/>
    <w:pPr>
      <w:ind w:leftChars="1000" w:left="1000"/>
    </w:pPr>
  </w:style>
  <w:style w:type="paragraph" w:styleId="Index7">
    <w:name w:val="index 7"/>
    <w:basedOn w:val="Normal"/>
    <w:next w:val="Normal"/>
    <w:rsid w:val="00837DC3"/>
    <w:pPr>
      <w:ind w:leftChars="1200" w:left="1200"/>
    </w:pPr>
  </w:style>
  <w:style w:type="paragraph" w:styleId="Index8">
    <w:name w:val="index 8"/>
    <w:basedOn w:val="Normal"/>
    <w:next w:val="Normal"/>
    <w:rsid w:val="00837DC3"/>
    <w:pPr>
      <w:ind w:leftChars="1400" w:left="1400"/>
    </w:pPr>
  </w:style>
  <w:style w:type="paragraph" w:styleId="Index9">
    <w:name w:val="index 9"/>
    <w:basedOn w:val="Normal"/>
    <w:next w:val="Normal"/>
    <w:rsid w:val="00837DC3"/>
    <w:pPr>
      <w:ind w:leftChars="1600" w:left="1600"/>
    </w:pPr>
  </w:style>
  <w:style w:type="paragraph" w:styleId="IndexHeading">
    <w:name w:val="index heading"/>
    <w:basedOn w:val="Normal"/>
    <w:next w:val="Index1"/>
    <w:rsid w:val="00837DC3"/>
    <w:rPr>
      <w:rFonts w:ascii="Arial" w:hAnsi="Arial" w:cs="Arial"/>
      <w:b/>
      <w:bCs/>
    </w:rPr>
  </w:style>
  <w:style w:type="character" w:styleId="LineNumber">
    <w:name w:val="line number"/>
    <w:basedOn w:val="DefaultParagraphFont"/>
    <w:qFormat/>
    <w:rsid w:val="00837DC3"/>
  </w:style>
  <w:style w:type="paragraph" w:styleId="List">
    <w:name w:val="List"/>
    <w:basedOn w:val="Normal"/>
    <w:qFormat/>
    <w:rsid w:val="00837DC3"/>
    <w:pPr>
      <w:ind w:left="200" w:hangingChars="200" w:hanging="200"/>
    </w:pPr>
  </w:style>
  <w:style w:type="paragraph" w:styleId="List2">
    <w:name w:val="List 2"/>
    <w:basedOn w:val="Normal"/>
    <w:rsid w:val="00837DC3"/>
    <w:pPr>
      <w:ind w:leftChars="200" w:left="100" w:hangingChars="200" w:hanging="200"/>
    </w:pPr>
  </w:style>
  <w:style w:type="paragraph" w:styleId="List3">
    <w:name w:val="List 3"/>
    <w:basedOn w:val="Normal"/>
    <w:qFormat/>
    <w:rsid w:val="00837DC3"/>
    <w:pPr>
      <w:ind w:leftChars="400" w:left="100" w:hangingChars="200" w:hanging="200"/>
    </w:pPr>
  </w:style>
  <w:style w:type="paragraph" w:styleId="List4">
    <w:name w:val="List 4"/>
    <w:basedOn w:val="Normal"/>
    <w:qFormat/>
    <w:rsid w:val="00837DC3"/>
    <w:pPr>
      <w:ind w:leftChars="600" w:left="100" w:hangingChars="200" w:hanging="200"/>
    </w:pPr>
  </w:style>
  <w:style w:type="paragraph" w:styleId="List5">
    <w:name w:val="List 5"/>
    <w:basedOn w:val="Normal"/>
    <w:rsid w:val="00837DC3"/>
    <w:pPr>
      <w:ind w:leftChars="800" w:left="100" w:hangingChars="200" w:hanging="200"/>
    </w:pPr>
  </w:style>
  <w:style w:type="paragraph" w:styleId="ListBullet">
    <w:name w:val="List Bullet"/>
    <w:basedOn w:val="Normal"/>
    <w:rsid w:val="00837DC3"/>
    <w:pPr>
      <w:numPr>
        <w:numId w:val="1"/>
      </w:numPr>
    </w:pPr>
  </w:style>
  <w:style w:type="paragraph" w:styleId="ListBullet2">
    <w:name w:val="List Bullet 2"/>
    <w:basedOn w:val="Normal"/>
    <w:rsid w:val="00837DC3"/>
    <w:pPr>
      <w:numPr>
        <w:numId w:val="2"/>
      </w:numPr>
    </w:pPr>
  </w:style>
  <w:style w:type="paragraph" w:styleId="ListBullet3">
    <w:name w:val="List Bullet 3"/>
    <w:basedOn w:val="Normal"/>
    <w:qFormat/>
    <w:rsid w:val="00837DC3"/>
    <w:pPr>
      <w:numPr>
        <w:numId w:val="3"/>
      </w:numPr>
    </w:pPr>
  </w:style>
  <w:style w:type="paragraph" w:styleId="ListBullet4">
    <w:name w:val="List Bullet 4"/>
    <w:basedOn w:val="Normal"/>
    <w:rsid w:val="00837DC3"/>
    <w:pPr>
      <w:numPr>
        <w:numId w:val="4"/>
      </w:numPr>
    </w:pPr>
  </w:style>
  <w:style w:type="paragraph" w:styleId="ListBullet5">
    <w:name w:val="List Bullet 5"/>
    <w:basedOn w:val="Normal"/>
    <w:rsid w:val="00837DC3"/>
    <w:pPr>
      <w:numPr>
        <w:numId w:val="5"/>
      </w:numPr>
    </w:pPr>
  </w:style>
  <w:style w:type="paragraph" w:styleId="ListContinue">
    <w:name w:val="List Continue"/>
    <w:basedOn w:val="Normal"/>
    <w:rsid w:val="00837DC3"/>
    <w:pPr>
      <w:spacing w:after="120"/>
      <w:ind w:leftChars="200" w:left="420"/>
    </w:pPr>
  </w:style>
  <w:style w:type="paragraph" w:styleId="ListContinue2">
    <w:name w:val="List Continue 2"/>
    <w:basedOn w:val="Normal"/>
    <w:qFormat/>
    <w:rsid w:val="00837DC3"/>
    <w:pPr>
      <w:spacing w:after="120"/>
      <w:ind w:leftChars="400" w:left="840"/>
    </w:pPr>
  </w:style>
  <w:style w:type="paragraph" w:styleId="ListContinue3">
    <w:name w:val="List Continue 3"/>
    <w:basedOn w:val="Normal"/>
    <w:rsid w:val="00837DC3"/>
    <w:pPr>
      <w:spacing w:after="120"/>
      <w:ind w:leftChars="600" w:left="1260"/>
    </w:pPr>
  </w:style>
  <w:style w:type="paragraph" w:styleId="ListContinue4">
    <w:name w:val="List Continue 4"/>
    <w:basedOn w:val="Normal"/>
    <w:rsid w:val="00837DC3"/>
    <w:pPr>
      <w:spacing w:after="120"/>
      <w:ind w:leftChars="800" w:left="1680"/>
    </w:pPr>
  </w:style>
  <w:style w:type="paragraph" w:styleId="ListContinue5">
    <w:name w:val="List Continue 5"/>
    <w:basedOn w:val="Normal"/>
    <w:qFormat/>
    <w:rsid w:val="00837DC3"/>
    <w:pPr>
      <w:spacing w:after="120"/>
      <w:ind w:leftChars="1000" w:left="2100"/>
    </w:pPr>
  </w:style>
  <w:style w:type="paragraph" w:styleId="ListNumber">
    <w:name w:val="List Number"/>
    <w:basedOn w:val="Normal"/>
    <w:qFormat/>
    <w:rsid w:val="00837DC3"/>
    <w:pPr>
      <w:numPr>
        <w:numId w:val="6"/>
      </w:numPr>
    </w:pPr>
  </w:style>
  <w:style w:type="paragraph" w:styleId="ListNumber2">
    <w:name w:val="List Number 2"/>
    <w:basedOn w:val="Normal"/>
    <w:qFormat/>
    <w:rsid w:val="00837DC3"/>
    <w:pPr>
      <w:numPr>
        <w:numId w:val="7"/>
      </w:numPr>
    </w:pPr>
  </w:style>
  <w:style w:type="paragraph" w:styleId="ListNumber3">
    <w:name w:val="List Number 3"/>
    <w:basedOn w:val="Normal"/>
    <w:rsid w:val="00837DC3"/>
    <w:pPr>
      <w:numPr>
        <w:numId w:val="8"/>
      </w:numPr>
    </w:pPr>
  </w:style>
  <w:style w:type="paragraph" w:styleId="ListNumber4">
    <w:name w:val="List Number 4"/>
    <w:basedOn w:val="Normal"/>
    <w:qFormat/>
    <w:rsid w:val="00837DC3"/>
    <w:pPr>
      <w:numPr>
        <w:numId w:val="9"/>
      </w:numPr>
    </w:pPr>
  </w:style>
  <w:style w:type="paragraph" w:styleId="ListNumber5">
    <w:name w:val="List Number 5"/>
    <w:basedOn w:val="Normal"/>
    <w:qFormat/>
    <w:rsid w:val="00837DC3"/>
    <w:pPr>
      <w:numPr>
        <w:numId w:val="10"/>
      </w:numPr>
    </w:pPr>
  </w:style>
  <w:style w:type="paragraph" w:styleId="MacroText">
    <w:name w:val="macro"/>
    <w:qFormat/>
    <w:rsid w:val="00837DC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Theme="minorEastAsia" w:hAnsi="Courier New" w:cs="Courier New"/>
      <w:kern w:val="2"/>
      <w:sz w:val="24"/>
      <w:szCs w:val="24"/>
      <w:lang w:val="en-US" w:eastAsia="zh-CN" w:bidi="ar-SA"/>
    </w:rPr>
  </w:style>
  <w:style w:type="paragraph" w:styleId="MessageHeader">
    <w:name w:val="Message Header"/>
    <w:basedOn w:val="Normal"/>
    <w:qFormat/>
    <w:rsid w:val="00837DC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sid w:val="00837DC3"/>
    <w:rPr>
      <w:sz w:val="24"/>
      <w:szCs w:val="24"/>
    </w:rPr>
  </w:style>
  <w:style w:type="paragraph" w:styleId="NormalIndent">
    <w:name w:val="Normal Indent"/>
    <w:basedOn w:val="Normal"/>
    <w:qFormat/>
    <w:rsid w:val="00837DC3"/>
    <w:pPr>
      <w:ind w:firstLineChars="200" w:firstLine="420"/>
    </w:pPr>
  </w:style>
  <w:style w:type="paragraph" w:styleId="NoteHeading">
    <w:name w:val="Note Heading"/>
    <w:basedOn w:val="Normal"/>
    <w:next w:val="Normal"/>
    <w:rsid w:val="00837DC3"/>
    <w:pPr>
      <w:jc w:val="center"/>
    </w:pPr>
  </w:style>
  <w:style w:type="character" w:styleId="PageNumber">
    <w:name w:val="page number"/>
    <w:basedOn w:val="DefaultParagraphFont"/>
    <w:rsid w:val="00837DC3"/>
  </w:style>
  <w:style w:type="paragraph" w:styleId="PlainText">
    <w:name w:val="Plain Text"/>
    <w:basedOn w:val="Normal"/>
    <w:rsid w:val="00837DC3"/>
    <w:rPr>
      <w:rFonts w:ascii="SimSun" w:hAnsi="Courier New" w:cs="Courier New"/>
      <w:szCs w:val="21"/>
    </w:rPr>
  </w:style>
  <w:style w:type="paragraph" w:styleId="Salutation">
    <w:name w:val="Salutation"/>
    <w:basedOn w:val="Normal"/>
    <w:next w:val="Normal"/>
    <w:qFormat/>
    <w:rsid w:val="00837DC3"/>
  </w:style>
  <w:style w:type="paragraph" w:styleId="Signature">
    <w:name w:val="Signature"/>
    <w:basedOn w:val="Normal"/>
    <w:rsid w:val="00837DC3"/>
    <w:pPr>
      <w:ind w:leftChars="2100" w:left="100"/>
    </w:pPr>
  </w:style>
  <w:style w:type="character" w:styleId="Strong">
    <w:name w:val="Strong"/>
    <w:basedOn w:val="DefaultParagraphFont"/>
    <w:qFormat/>
    <w:rsid w:val="00837DC3"/>
    <w:rPr>
      <w:b/>
      <w:bCs/>
    </w:rPr>
  </w:style>
  <w:style w:type="paragraph" w:styleId="Subtitle">
    <w:name w:val="Subtitle"/>
    <w:basedOn w:val="Normal"/>
    <w:qFormat/>
    <w:rsid w:val="00837DC3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Table3Deffects1">
    <w:name w:val="Table 3D effects 1"/>
    <w:basedOn w:val="TableNormal"/>
    <w:rsid w:val="00837DC3"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bottom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Table3Deffects2">
    <w:name w:val="Table 3D effects 2"/>
    <w:basedOn w:val="TableNormal"/>
    <w:rsid w:val="00837DC3"/>
    <w:pPr>
      <w:widowControl w:val="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3Deffects3">
    <w:name w:val="Table 3D effects 3"/>
    <w:basedOn w:val="TableNormal"/>
    <w:rsid w:val="00837DC3"/>
    <w:pPr>
      <w:widowControl w:val="0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1">
    <w:name w:val="Table Classic 1"/>
    <w:basedOn w:val="TableNormal"/>
    <w:qFormat/>
    <w:rsid w:val="00837DC3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2">
    <w:name w:val="Table Classic 2"/>
    <w:basedOn w:val="TableNormal"/>
    <w:qFormat/>
    <w:rsid w:val="00837DC3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lassic3">
    <w:name w:val="Table Classic 3"/>
    <w:basedOn w:val="TableNormal"/>
    <w:rsid w:val="00837DC3"/>
    <w:pPr>
      <w:widowControl w:val="0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TableClassic4">
    <w:name w:val="Table Classic 4"/>
    <w:basedOn w:val="TableNormal"/>
    <w:rsid w:val="00837DC3"/>
    <w:pPr>
      <w:widowControl w:val="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olorful1">
    <w:name w:val="Table Colorful 1"/>
    <w:basedOn w:val="TableNormal"/>
    <w:rsid w:val="00837DC3"/>
    <w:pPr>
      <w:widowControl w:val="0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2">
    <w:name w:val="Table Colorful 2"/>
    <w:basedOn w:val="TableNormal"/>
    <w:qFormat/>
    <w:rsid w:val="00837DC3"/>
    <w:pPr>
      <w:widowControl w:val="0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3">
    <w:name w:val="Table Colorful 3"/>
    <w:basedOn w:val="TableNormal"/>
    <w:qFormat/>
    <w:rsid w:val="00837DC3"/>
    <w:pPr>
      <w:widowControl w:val="0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Columns1">
    <w:name w:val="Table Columns 1"/>
    <w:basedOn w:val="TableNormal"/>
    <w:qFormat/>
    <w:rsid w:val="00837DC3"/>
    <w:pPr>
      <w:widowControl w:val="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left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2">
    <w:name w:val="Table Columns 2"/>
    <w:basedOn w:val="TableNormal"/>
    <w:qFormat/>
    <w:rsid w:val="00837DC3"/>
    <w:pPr>
      <w:widowControl w:val="0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3">
    <w:name w:val="Table Columns 3"/>
    <w:basedOn w:val="TableNormal"/>
    <w:rsid w:val="00837DC3"/>
    <w:pPr>
      <w:widowControl w:val="0"/>
      <w:jc w:val="both"/>
    </w:pPr>
    <w:rPr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4">
    <w:name w:val="Table Columns 4"/>
    <w:basedOn w:val="TableNormal"/>
    <w:rsid w:val="00837DC3"/>
    <w:pPr>
      <w:widowControl w:val="0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837DC3"/>
    <w:pPr>
      <w:widowControl w:val="0"/>
      <w:jc w:val="both"/>
    </w:p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837DC3"/>
    <w:pPr>
      <w:widowControl w:val="0"/>
      <w:jc w:val="both"/>
    </w:p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837DC3"/>
    <w:pPr>
      <w:widowControl w:val="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">
    <w:name w:val="Table Grid"/>
    <w:basedOn w:val="TableNormal"/>
    <w:rsid w:val="00837DC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rsid w:val="00837DC3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2">
    <w:name w:val="Table Grid 2"/>
    <w:basedOn w:val="TableNormal"/>
    <w:rsid w:val="00837DC3"/>
    <w:pPr>
      <w:widowControl w:val="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Grid3">
    <w:name w:val="Table Grid 3"/>
    <w:basedOn w:val="TableNormal"/>
    <w:rsid w:val="00837DC3"/>
    <w:pPr>
      <w:widowControl w:val="0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4">
    <w:name w:val="Table Grid 4"/>
    <w:basedOn w:val="TableNormal"/>
    <w:rsid w:val="00837DC3"/>
    <w:pPr>
      <w:widowControl w:val="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5">
    <w:name w:val="Table Grid 5"/>
    <w:basedOn w:val="TableNormal"/>
    <w:rsid w:val="00837DC3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6">
    <w:name w:val="Table Grid 6"/>
    <w:basedOn w:val="TableNormal"/>
    <w:rsid w:val="00837DC3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7">
    <w:name w:val="Table Grid 7"/>
    <w:basedOn w:val="TableNormal"/>
    <w:rsid w:val="00837DC3"/>
    <w:pPr>
      <w:widowControl w:val="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8">
    <w:name w:val="Table Grid 8"/>
    <w:basedOn w:val="TableNormal"/>
    <w:rsid w:val="00837DC3"/>
    <w:pPr>
      <w:widowControl w:val="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List1">
    <w:name w:val="Table List 1"/>
    <w:basedOn w:val="TableNormal"/>
    <w:rsid w:val="00837DC3"/>
    <w:pPr>
      <w:widowControl w:val="0"/>
      <w:jc w:val="both"/>
    </w:p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left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2">
    <w:name w:val="Table List 2"/>
    <w:basedOn w:val="TableNormal"/>
    <w:rsid w:val="00837DC3"/>
    <w:pPr>
      <w:widowControl w:val="0"/>
      <w:jc w:val="both"/>
    </w:p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3">
    <w:name w:val="Table List 3"/>
    <w:basedOn w:val="TableNormal"/>
    <w:rsid w:val="00837DC3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List4">
    <w:name w:val="Table List 4"/>
    <w:basedOn w:val="TableNormal"/>
    <w:rsid w:val="00837DC3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837DC3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6">
    <w:name w:val="Table List 6"/>
    <w:basedOn w:val="TableNormal"/>
    <w:rsid w:val="00837DC3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List7">
    <w:name w:val="Table List 7"/>
    <w:basedOn w:val="TableNormal"/>
    <w:rsid w:val="00837DC3"/>
    <w:pPr>
      <w:widowControl w:val="0"/>
      <w:jc w:val="both"/>
    </w:p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left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837DC3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left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paragraph" w:styleId="TableofAuthorities">
    <w:name w:val="table of authorities"/>
    <w:basedOn w:val="Normal"/>
    <w:next w:val="Normal"/>
    <w:rsid w:val="00837DC3"/>
    <w:pPr>
      <w:ind w:leftChars="200" w:left="420"/>
    </w:pPr>
  </w:style>
  <w:style w:type="paragraph" w:styleId="TableofFigures">
    <w:name w:val="table of figures"/>
    <w:basedOn w:val="Normal"/>
    <w:next w:val="Normal"/>
    <w:rsid w:val="00837DC3"/>
    <w:pPr>
      <w:ind w:leftChars="200" w:left="200" w:hangingChars="200" w:hanging="200"/>
    </w:pPr>
  </w:style>
  <w:style w:type="table" w:styleId="TableProfessional">
    <w:name w:val="Table Professional"/>
    <w:basedOn w:val="TableNormal"/>
    <w:rsid w:val="00837DC3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837DC3"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TableSimple2">
    <w:name w:val="Table Simple 2"/>
    <w:basedOn w:val="TableNormal"/>
    <w:rsid w:val="00837DC3"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TableSimple3">
    <w:name w:val="Table Simple 3"/>
    <w:basedOn w:val="TableNormal"/>
    <w:rsid w:val="00837DC3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837DC3"/>
    <w:pPr>
      <w:widowControl w:val="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left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Subtle2">
    <w:name w:val="Table Subtle 2"/>
    <w:basedOn w:val="TableNormal"/>
    <w:rsid w:val="00837DC3"/>
    <w:pPr>
      <w:widowControl w:val="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Theme">
    <w:name w:val="Table Theme"/>
    <w:basedOn w:val="TableNormal"/>
    <w:rsid w:val="00837DC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837DC3"/>
    <w:pPr>
      <w:widowControl w:val="0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2">
    <w:name w:val="Table Web 2"/>
    <w:basedOn w:val="TableNormal"/>
    <w:rsid w:val="00837DC3"/>
    <w:pPr>
      <w:widowControl w:val="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3">
    <w:name w:val="Table Web 3"/>
    <w:basedOn w:val="TableNormal"/>
    <w:rsid w:val="00837DC3"/>
    <w:pPr>
      <w:widowControl w:val="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Title">
    <w:name w:val="Title"/>
    <w:basedOn w:val="Normal"/>
    <w:qFormat/>
    <w:rsid w:val="00837DC3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TOAHeading">
    <w:name w:val="toa heading"/>
    <w:basedOn w:val="Normal"/>
    <w:next w:val="Normal"/>
    <w:rsid w:val="00837DC3"/>
    <w:pPr>
      <w:spacing w:before="120"/>
    </w:pPr>
    <w:rPr>
      <w:rFonts w:ascii="Arial" w:hAnsi="Arial" w:cs="Arial"/>
      <w:sz w:val="24"/>
      <w:szCs w:val="24"/>
    </w:rPr>
  </w:style>
  <w:style w:type="paragraph" w:styleId="TOC1">
    <w:name w:val="toc 1"/>
    <w:basedOn w:val="Normal"/>
    <w:next w:val="Normal"/>
    <w:rsid w:val="00837DC3"/>
  </w:style>
  <w:style w:type="paragraph" w:styleId="TOC2">
    <w:name w:val="toc 2"/>
    <w:basedOn w:val="Normal"/>
    <w:next w:val="Normal"/>
    <w:rsid w:val="00837DC3"/>
    <w:pPr>
      <w:ind w:leftChars="200" w:left="420"/>
    </w:pPr>
  </w:style>
  <w:style w:type="paragraph" w:styleId="TOC3">
    <w:name w:val="toc 3"/>
    <w:basedOn w:val="Normal"/>
    <w:next w:val="Normal"/>
    <w:rsid w:val="00837DC3"/>
    <w:pPr>
      <w:ind w:leftChars="400" w:left="840"/>
    </w:pPr>
  </w:style>
  <w:style w:type="paragraph" w:styleId="TOC4">
    <w:name w:val="toc 4"/>
    <w:basedOn w:val="Normal"/>
    <w:next w:val="Normal"/>
    <w:rsid w:val="00837DC3"/>
    <w:pPr>
      <w:ind w:leftChars="600" w:left="1260"/>
    </w:pPr>
  </w:style>
  <w:style w:type="paragraph" w:styleId="TOC5">
    <w:name w:val="toc 5"/>
    <w:basedOn w:val="Normal"/>
    <w:next w:val="Normal"/>
    <w:rsid w:val="00837DC3"/>
    <w:pPr>
      <w:ind w:leftChars="800" w:left="1680"/>
    </w:pPr>
  </w:style>
  <w:style w:type="paragraph" w:styleId="TOC6">
    <w:name w:val="toc 6"/>
    <w:basedOn w:val="Normal"/>
    <w:next w:val="Normal"/>
    <w:rsid w:val="00837DC3"/>
    <w:pPr>
      <w:ind w:leftChars="1000" w:left="2100"/>
    </w:pPr>
  </w:style>
  <w:style w:type="paragraph" w:styleId="TOC7">
    <w:name w:val="toc 7"/>
    <w:basedOn w:val="Normal"/>
    <w:next w:val="Normal"/>
    <w:rsid w:val="00837DC3"/>
    <w:pPr>
      <w:ind w:leftChars="1200" w:left="2520"/>
    </w:pPr>
  </w:style>
  <w:style w:type="paragraph" w:styleId="TOC8">
    <w:name w:val="toc 8"/>
    <w:basedOn w:val="Normal"/>
    <w:next w:val="Normal"/>
    <w:rsid w:val="00837DC3"/>
    <w:pPr>
      <w:ind w:leftChars="1400" w:left="2940"/>
    </w:pPr>
  </w:style>
  <w:style w:type="paragraph" w:styleId="TOC9">
    <w:name w:val="toc 9"/>
    <w:basedOn w:val="Normal"/>
    <w:next w:val="Normal"/>
    <w:rsid w:val="00837DC3"/>
    <w:pPr>
      <w:ind w:leftChars="1600" w:left="3360"/>
    </w:pPr>
  </w:style>
  <w:style w:type="table" w:styleId="LightShading">
    <w:name w:val="Light Shading"/>
    <w:basedOn w:val="TableNormal"/>
    <w:uiPriority w:val="60"/>
    <w:rsid w:val="00837DC3"/>
    <w:rPr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837DC3"/>
    <w:rPr>
      <w:color w:val="365F91"/>
    </w:rPr>
    <w:tblPr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837DC3"/>
    <w:rPr>
      <w:color w:val="943634"/>
    </w:rPr>
    <w:tblPr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837DC3"/>
    <w:rPr>
      <w:color w:val="76923C"/>
    </w:rPr>
    <w:tblPr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837DC3"/>
    <w:rPr>
      <w:color w:val="5F497A"/>
    </w:rPr>
    <w:tblPr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837DC3"/>
    <w:rPr>
      <w:color w:val="31849B"/>
    </w:rPr>
    <w:tblPr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0"/>
    <w:rsid w:val="00837DC3"/>
    <w:rPr>
      <w:color w:val="E36C0A"/>
    </w:rPr>
    <w:tblPr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List">
    <w:name w:val="Light List"/>
    <w:basedOn w:val="TableNormal"/>
    <w:uiPriority w:val="61"/>
    <w:rsid w:val="00837DC3"/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rsid w:val="00837DC3"/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61"/>
    <w:rsid w:val="00837DC3"/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rsid w:val="00837DC3"/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61"/>
    <w:rsid w:val="00837DC3"/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61"/>
    <w:rsid w:val="00837DC3"/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61"/>
    <w:rsid w:val="00837DC3"/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Grid">
    <w:name w:val="Light Grid"/>
    <w:basedOn w:val="TableNormal"/>
    <w:uiPriority w:val="62"/>
    <w:rsid w:val="00837DC3"/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000000"/>
          <w:left w:val="single" w:sz="1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table" w:styleId="LightGrid-Accent1">
    <w:name w:val="Light Grid Accent 1"/>
    <w:basedOn w:val="TableNormal"/>
    <w:uiPriority w:val="62"/>
    <w:rsid w:val="00837DC3"/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F81BD"/>
          <w:left w:val="single" w:sz="1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</w:tcPr>
    </w:tblStylePr>
  </w:style>
  <w:style w:type="table" w:styleId="LightGrid-Accent2">
    <w:name w:val="Light Grid Accent 2"/>
    <w:basedOn w:val="TableNormal"/>
    <w:uiPriority w:val="62"/>
    <w:rsid w:val="00837DC3"/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C0504D"/>
          <w:left w:val="single" w:sz="1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</w:tcPr>
    </w:tblStylePr>
  </w:style>
  <w:style w:type="table" w:styleId="LightGrid-Accent3">
    <w:name w:val="Light Grid Accent 3"/>
    <w:basedOn w:val="TableNormal"/>
    <w:uiPriority w:val="62"/>
    <w:rsid w:val="00837DC3"/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9BBB59"/>
          <w:left w:val="single" w:sz="1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</w:tcPr>
    </w:tblStylePr>
  </w:style>
  <w:style w:type="table" w:styleId="LightGrid-Accent4">
    <w:name w:val="Light Grid Accent 4"/>
    <w:basedOn w:val="TableNormal"/>
    <w:uiPriority w:val="62"/>
    <w:rsid w:val="00837DC3"/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8064A2"/>
          <w:left w:val="single" w:sz="1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</w:tcPr>
    </w:tblStylePr>
  </w:style>
  <w:style w:type="table" w:styleId="LightGrid-Accent5">
    <w:name w:val="Light Grid Accent 5"/>
    <w:basedOn w:val="TableNormal"/>
    <w:uiPriority w:val="62"/>
    <w:rsid w:val="00837DC3"/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BACC6"/>
          <w:left w:val="single" w:sz="1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table" w:styleId="LightGrid-Accent6">
    <w:name w:val="Light Grid Accent 6"/>
    <w:basedOn w:val="TableNormal"/>
    <w:uiPriority w:val="62"/>
    <w:rsid w:val="00837DC3"/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F79646"/>
          <w:left w:val="single" w:sz="1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</w:tcPr>
    </w:tblStylePr>
  </w:style>
  <w:style w:type="table" w:styleId="MediumShading1">
    <w:name w:val="Medium Shading 1"/>
    <w:basedOn w:val="TableNormal"/>
    <w:uiPriority w:val="63"/>
    <w:rsid w:val="00837DC3"/>
    <w:tblPr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837DC3"/>
    <w:tblPr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837DC3"/>
    <w:tblPr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837DC3"/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837DC3"/>
    <w:tblPr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37DC3"/>
    <w:tblPr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837DC3"/>
    <w:tblPr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837DC3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837DC3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837DC3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837DC3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837DC3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837DC3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837DC3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837DC3"/>
    <w:rPr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rsid w:val="00837DC3"/>
    <w:rPr>
      <w:color w:val="000000"/>
    </w:rPr>
    <w:tblPr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65"/>
    <w:rsid w:val="00837DC3"/>
    <w:rPr>
      <w:color w:val="000000"/>
    </w:rPr>
    <w:tblPr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65"/>
    <w:rsid w:val="00837DC3"/>
    <w:rPr>
      <w:color w:val="000000"/>
    </w:rPr>
    <w:tblPr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65"/>
    <w:rsid w:val="00837DC3"/>
    <w:rPr>
      <w:color w:val="000000"/>
    </w:rPr>
    <w:tblPr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65"/>
    <w:rsid w:val="00837DC3"/>
    <w:rPr>
      <w:color w:val="000000"/>
    </w:rPr>
    <w:tblPr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65"/>
    <w:rsid w:val="00837DC3"/>
    <w:rPr>
      <w:color w:val="000000"/>
    </w:rPr>
    <w:tblPr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66"/>
    <w:rsid w:val="00837DC3"/>
    <w:rPr>
      <w:rFonts w:ascii="SimSun" w:eastAsia="Courier New" w:hAnsi="SimSun"/>
      <w:color w:val="000000"/>
    </w:rPr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837DC3"/>
    <w:rPr>
      <w:rFonts w:ascii="SimSun" w:eastAsia="Courier New" w:hAnsi="SimSun"/>
      <w:color w:val="000000"/>
    </w:rPr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qFormat/>
    <w:rsid w:val="00837DC3"/>
    <w:rPr>
      <w:rFonts w:ascii="SimSun" w:eastAsia="Courier New" w:hAnsi="SimSun"/>
      <w:color w:val="000000"/>
    </w:rPr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837DC3"/>
    <w:rPr>
      <w:rFonts w:ascii="SimSun" w:eastAsia="Courier New" w:hAnsi="SimSun"/>
      <w:color w:val="000000"/>
    </w:rPr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837DC3"/>
    <w:rPr>
      <w:rFonts w:ascii="SimSun" w:eastAsia="Courier New" w:hAnsi="SimSun"/>
      <w:color w:val="000000"/>
    </w:rPr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837DC3"/>
    <w:rPr>
      <w:rFonts w:ascii="SimSun" w:eastAsia="Courier New" w:hAnsi="SimSun"/>
      <w:color w:val="000000"/>
    </w:rPr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837DC3"/>
    <w:rPr>
      <w:rFonts w:ascii="SimSun" w:eastAsia="Courier New" w:hAnsi="SimSun"/>
      <w:color w:val="000000"/>
    </w:rPr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837DC3"/>
    <w:tblPr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rsid w:val="00837DC3"/>
    <w:tblPr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67"/>
    <w:rsid w:val="00837DC3"/>
    <w:tblPr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67"/>
    <w:rsid w:val="00837DC3"/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67"/>
    <w:rsid w:val="00837DC3"/>
    <w:tblPr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67"/>
    <w:rsid w:val="00837DC3"/>
    <w:tblPr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67"/>
    <w:rsid w:val="00837DC3"/>
    <w:tblPr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68"/>
    <w:rsid w:val="00837DC3"/>
    <w:rPr>
      <w:rFonts w:ascii="SimSun" w:eastAsia="Courier New" w:hAnsi="SimSun"/>
      <w:color w:val="000000"/>
    </w:rPr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rsid w:val="00837DC3"/>
    <w:rPr>
      <w:rFonts w:ascii="SimSun" w:eastAsia="Courier New" w:hAnsi="SimSun"/>
      <w:color w:val="000000"/>
    </w:rPr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rsid w:val="00837DC3"/>
    <w:rPr>
      <w:rFonts w:ascii="SimSun" w:eastAsia="Courier New" w:hAnsi="SimSun"/>
      <w:color w:val="000000"/>
    </w:rPr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rsid w:val="00837DC3"/>
    <w:rPr>
      <w:rFonts w:ascii="SimSun" w:eastAsia="Courier New" w:hAnsi="SimSun"/>
      <w:color w:val="000000"/>
    </w:rPr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rsid w:val="00837DC3"/>
    <w:rPr>
      <w:rFonts w:ascii="SimSun" w:eastAsia="Courier New" w:hAnsi="SimSun"/>
      <w:color w:val="000000"/>
    </w:rPr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rsid w:val="00837DC3"/>
    <w:rPr>
      <w:rFonts w:ascii="SimSun" w:eastAsia="Courier New" w:hAnsi="SimSun"/>
      <w:color w:val="000000"/>
    </w:rPr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rsid w:val="00837DC3"/>
    <w:rPr>
      <w:rFonts w:ascii="SimSun" w:eastAsia="Courier New" w:hAnsi="SimSun"/>
      <w:color w:val="000000"/>
    </w:rPr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rsid w:val="00837DC3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rsid w:val="00837DC3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rsid w:val="00837DC3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rsid w:val="00837DC3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rsid w:val="00837DC3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rsid w:val="00837DC3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rsid w:val="00837DC3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table" w:styleId="DarkList">
    <w:name w:val="Dark List"/>
    <w:basedOn w:val="TableNormal"/>
    <w:uiPriority w:val="70"/>
    <w:rsid w:val="00837DC3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rsid w:val="00837DC3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70"/>
    <w:rsid w:val="00837DC3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70"/>
    <w:rsid w:val="00837DC3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70"/>
    <w:rsid w:val="00837DC3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70"/>
    <w:rsid w:val="00837DC3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70"/>
    <w:rsid w:val="00837DC3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ColorfulShading">
    <w:name w:val="Colorful Shading"/>
    <w:basedOn w:val="TableNormal"/>
    <w:uiPriority w:val="71"/>
    <w:rsid w:val="00837DC3"/>
    <w:rPr>
      <w:color w:val="000000"/>
    </w:rPr>
    <w:tblPr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rsid w:val="00837DC3"/>
    <w:rPr>
      <w:color w:val="000000"/>
    </w:rPr>
    <w:tblPr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rsid w:val="00837DC3"/>
    <w:rPr>
      <w:color w:val="000000"/>
    </w:rPr>
    <w:tblPr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rsid w:val="00837DC3"/>
    <w:rPr>
      <w:color w:val="000000"/>
    </w:rPr>
    <w:tblPr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71"/>
    <w:rsid w:val="00837DC3"/>
    <w:rPr>
      <w:color w:val="000000"/>
    </w:rPr>
    <w:tblPr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rsid w:val="00837DC3"/>
    <w:rPr>
      <w:color w:val="000000"/>
    </w:rPr>
    <w:tblPr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rsid w:val="00837DC3"/>
    <w:rPr>
      <w:color w:val="000000"/>
    </w:rPr>
    <w:tblPr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">
    <w:name w:val="Colorful List"/>
    <w:basedOn w:val="TableNormal"/>
    <w:uiPriority w:val="72"/>
    <w:rsid w:val="00837DC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rsid w:val="00837DC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72"/>
    <w:rsid w:val="00837DC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72"/>
    <w:rsid w:val="00837DC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72"/>
    <w:rsid w:val="00837DC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72"/>
    <w:rsid w:val="00837DC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rsid w:val="00837DC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">
    <w:name w:val="Colorful Grid"/>
    <w:basedOn w:val="TableNormal"/>
    <w:uiPriority w:val="73"/>
    <w:rsid w:val="00837DC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rsid w:val="00837DC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73"/>
    <w:rsid w:val="00837DC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73"/>
    <w:rsid w:val="00837DC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73"/>
    <w:rsid w:val="00837DC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73"/>
    <w:rsid w:val="00837DC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rsid w:val="00837DC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IN" w:eastAsia="en-IN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caption" w:semiHidden="1" w:unhideWhenUsed="1" w:qFormat="1"/>
    <w:lsdException w:name="line number" w:qFormat="1"/>
    <w:lsdException w:name="macro" w:qFormat="1"/>
    <w:lsdException w:name="List" w:qFormat="1"/>
    <w:lsdException w:name="List Number" w:qFormat="1"/>
    <w:lsdException w:name="List 3" w:qFormat="1"/>
    <w:lsdException w:name="List 4" w:qFormat="1"/>
    <w:lsdException w:name="List Bullet 3" w:qFormat="1"/>
    <w:lsdException w:name="List Number 2" w:qFormat="1"/>
    <w:lsdException w:name="List Number 4" w:qFormat="1"/>
    <w:lsdException w:name="List Number 5" w:qFormat="1"/>
    <w:lsdException w:name="Title" w:qFormat="1"/>
    <w:lsdException w:name="Default Paragraph Font" w:semiHidden="1"/>
    <w:lsdException w:name="List Continue 2" w:qFormat="1"/>
    <w:lsdException w:name="List Continue 5" w:qFormat="1"/>
    <w:lsdException w:name="Message Header" w:qFormat="1"/>
    <w:lsdException w:name="Subtitle" w:qFormat="1"/>
    <w:lsdException w:name="Salutation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 w:qFormat="1"/>
    <w:lsdException w:name="Table Classic 2" w:semiHidden="1" w:unhideWhenUsed="1" w:qFormat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 w:qFormat="1"/>
    <w:lsdException w:name="Table Colorful 3" w:semiHidden="1" w:unhideWhenUsed="1" w:qFormat="1"/>
    <w:lsdException w:name="Table Columns 1" w:semiHidden="1" w:unhideWhenUsed="1" w:qFormat="1"/>
    <w:lsdException w:name="Table Columns 2" w:semiHidden="1" w:unhideWhenUsed="1" w:qFormat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 w:qFormat="1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5ECC"/>
    <w:rPr>
      <w:rFonts w:asciiTheme="minorHAnsi" w:eastAsiaTheme="minorEastAsia" w:hAnsiTheme="minorHAnsi" w:cstheme="minorBidi"/>
      <w:lang w:val="en-US" w:eastAsia="zh-CN" w:bidi="ar-SA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Heading9">
    <w:name w:val="heading 9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Pr>
      <w:sz w:val="16"/>
      <w:szCs w:val="16"/>
    </w:rPr>
  </w:style>
  <w:style w:type="paragraph" w:styleId="BlockText">
    <w:name w:val="Block Text"/>
    <w:basedOn w:val="Normal"/>
    <w:pPr>
      <w:spacing w:after="120"/>
      <w:ind w:leftChars="700" w:left="1440" w:rightChars="70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Chars="100" w:firstLine="420"/>
    </w:pPr>
  </w:style>
  <w:style w:type="paragraph" w:styleId="BodyTextIndent">
    <w:name w:val="Body Text Indent"/>
    <w:basedOn w:val="Normal"/>
    <w:pPr>
      <w:spacing w:after="120"/>
      <w:ind w:leftChars="200" w:left="420"/>
    </w:pPr>
  </w:style>
  <w:style w:type="paragraph" w:styleId="BodyTextFirstIndent2">
    <w:name w:val="Body Text First Indent 2"/>
    <w:basedOn w:val="BodyTextIndent"/>
    <w:pPr>
      <w:ind w:firstLineChars="200" w:firstLine="420"/>
    </w:pPr>
  </w:style>
  <w:style w:type="paragraph" w:styleId="BodyTextIndent2">
    <w:name w:val="Body Text Indent 2"/>
    <w:basedOn w:val="Normal"/>
    <w:pPr>
      <w:spacing w:after="120" w:line="480" w:lineRule="auto"/>
      <w:ind w:leftChars="200" w:left="420"/>
    </w:pPr>
  </w:style>
  <w:style w:type="paragraph" w:styleId="BodyTextIndent3">
    <w:name w:val="Body Text Indent 3"/>
    <w:basedOn w:val="Normal"/>
    <w:pPr>
      <w:spacing w:after="120"/>
      <w:ind w:leftChars="200" w:left="420"/>
    </w:pPr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Pr>
      <w:rFonts w:ascii="Arial" w:eastAsia="SimHei" w:hAnsi="Arial" w:cs="Arial"/>
    </w:rPr>
  </w:style>
  <w:style w:type="paragraph" w:styleId="Closing">
    <w:name w:val="Closing"/>
    <w:basedOn w:val="Normal"/>
    <w:pPr>
      <w:ind w:leftChars="2100" w:left="100"/>
    </w:pPr>
  </w:style>
  <w:style w:type="character" w:styleId="CommentReference">
    <w:name w:val="annotation reference"/>
    <w:basedOn w:val="DefaultParagraphFont"/>
    <w:rPr>
      <w:sz w:val="21"/>
      <w:szCs w:val="21"/>
    </w:rPr>
  </w:style>
  <w:style w:type="paragraph" w:styleId="CommentText">
    <w:name w:val="annotation text"/>
    <w:basedOn w:val="Normal"/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styleId="Date">
    <w:name w:val="Date"/>
    <w:basedOn w:val="Normal"/>
    <w:next w:val="Normal"/>
    <w:pPr>
      <w:ind w:leftChars="2500" w:left="100"/>
    </w:pPr>
  </w:style>
  <w:style w:type="paragraph" w:styleId="DocumentMap">
    <w:name w:val="Document Map"/>
    <w:basedOn w:val="Normal"/>
    <w:pPr>
      <w:shd w:val="clear" w:color="auto" w:fill="000080"/>
    </w:pPr>
  </w:style>
  <w:style w:type="paragraph" w:styleId="E-mailSignature">
    <w:name w:val="E-mail Signature"/>
    <w:basedOn w:val="Normal"/>
  </w:style>
  <w:style w:type="character" w:styleId="Emphasis">
    <w:name w:val="Emphasis"/>
    <w:basedOn w:val="DefaultParagraphFont"/>
    <w:qFormat/>
    <w:rPr>
      <w:i/>
      <w:iCs/>
    </w:rPr>
  </w:style>
  <w:style w:type="character" w:styleId="EndnoteReference">
    <w:name w:val="endnote reference"/>
    <w:basedOn w:val="DefaultParagraphFont"/>
    <w:rPr>
      <w:vertAlign w:val="superscript"/>
    </w:rPr>
  </w:style>
  <w:style w:type="paragraph" w:styleId="EndnoteText">
    <w:name w:val="endnote text"/>
    <w:basedOn w:val="Normal"/>
    <w:pPr>
      <w:snapToGrid w:val="0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pPr>
      <w:snapToGrid w:val="0"/>
    </w:pPr>
    <w:rPr>
      <w:rFonts w:ascii="Arial" w:hAnsi="Arial" w:cs="Arial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FootnoteReference">
    <w:name w:val="footnote reference"/>
    <w:basedOn w:val="DefaultParagraphFont"/>
    <w:rPr>
      <w:vertAlign w:val="superscript"/>
    </w:rPr>
  </w:style>
  <w:style w:type="paragraph" w:styleId="FootnoteText">
    <w:name w:val="footnote text"/>
    <w:basedOn w:val="Normal"/>
    <w:pPr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TMLAcronym">
    <w:name w:val="HTML Acronym"/>
    <w:basedOn w:val="DefaultParagraphFont"/>
  </w:style>
  <w:style w:type="paragraph" w:styleId="HTMLAddress">
    <w:name w:val="HTML Address"/>
    <w:basedOn w:val="Normal"/>
    <w:rPr>
      <w:i/>
      <w:iCs/>
    </w:rPr>
  </w:style>
  <w:style w:type="character" w:styleId="HTMLCite">
    <w:name w:val="HTML Cite"/>
    <w:basedOn w:val="DefaultParagraphFont"/>
    <w:rPr>
      <w:i/>
      <w:iCs/>
    </w:rPr>
  </w:style>
  <w:style w:type="character" w:styleId="HTMLCode">
    <w:name w:val="HTML Code"/>
    <w:basedOn w:val="DefaultParagraphFont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Pr>
      <w:i/>
      <w:iCs/>
    </w:rPr>
  </w:style>
  <w:style w:type="character" w:styleId="HTMLKeyboard">
    <w:name w:val="HTML Keyboard"/>
    <w:basedOn w:val="DefaultParagraphFont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Pr>
      <w:rFonts w:ascii="Courier New" w:hAnsi="Courier New" w:cs="Courier New"/>
    </w:rPr>
  </w:style>
  <w:style w:type="character" w:styleId="HTMLSample">
    <w:name w:val="HTML Sample"/>
    <w:basedOn w:val="DefaultParagraphFont"/>
    <w:rPr>
      <w:rFonts w:ascii="Courier New" w:hAnsi="Courier New" w:cs="Courier New"/>
    </w:rPr>
  </w:style>
  <w:style w:type="character" w:styleId="HTMLTypewriter">
    <w:name w:val="HTML Typewriter"/>
    <w:basedOn w:val="DefaultParagraphFont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Pr>
      <w:i/>
      <w:iCs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Chars="200" w:left="200"/>
    </w:pPr>
  </w:style>
  <w:style w:type="paragraph" w:styleId="Index3">
    <w:name w:val="index 3"/>
    <w:basedOn w:val="Normal"/>
    <w:next w:val="Normal"/>
    <w:pPr>
      <w:ind w:leftChars="400" w:left="400"/>
    </w:pPr>
  </w:style>
  <w:style w:type="paragraph" w:styleId="Index4">
    <w:name w:val="index 4"/>
    <w:basedOn w:val="Normal"/>
    <w:next w:val="Normal"/>
    <w:pPr>
      <w:ind w:leftChars="600" w:left="600"/>
    </w:pPr>
  </w:style>
  <w:style w:type="paragraph" w:styleId="Index5">
    <w:name w:val="index 5"/>
    <w:basedOn w:val="Normal"/>
    <w:next w:val="Normal"/>
    <w:pPr>
      <w:ind w:leftChars="800" w:left="800"/>
    </w:pPr>
  </w:style>
  <w:style w:type="paragraph" w:styleId="Index6">
    <w:name w:val="index 6"/>
    <w:basedOn w:val="Normal"/>
    <w:next w:val="Normal"/>
    <w:pPr>
      <w:ind w:leftChars="1000" w:left="1000"/>
    </w:pPr>
  </w:style>
  <w:style w:type="paragraph" w:styleId="Index7">
    <w:name w:val="index 7"/>
    <w:basedOn w:val="Normal"/>
    <w:next w:val="Normal"/>
    <w:pPr>
      <w:ind w:leftChars="1200" w:left="1200"/>
    </w:pPr>
  </w:style>
  <w:style w:type="paragraph" w:styleId="Index8">
    <w:name w:val="index 8"/>
    <w:basedOn w:val="Normal"/>
    <w:next w:val="Normal"/>
    <w:pPr>
      <w:ind w:leftChars="1400" w:left="1400"/>
    </w:pPr>
  </w:style>
  <w:style w:type="paragraph" w:styleId="Index9">
    <w:name w:val="index 9"/>
    <w:basedOn w:val="Normal"/>
    <w:next w:val="Normal"/>
    <w:pPr>
      <w:ind w:leftChars="1600" w:left="1600"/>
    </w:pPr>
  </w:style>
  <w:style w:type="paragraph" w:styleId="IndexHeading">
    <w:name w:val="index heading"/>
    <w:basedOn w:val="Normal"/>
    <w:next w:val="Index1"/>
    <w:rPr>
      <w:rFonts w:ascii="Arial" w:hAnsi="Arial" w:cs="Arial"/>
      <w:b/>
      <w:bCs/>
    </w:rPr>
  </w:style>
  <w:style w:type="character" w:styleId="LineNumber">
    <w:name w:val="line number"/>
    <w:basedOn w:val="DefaultParagraphFont"/>
    <w:qFormat/>
  </w:style>
  <w:style w:type="paragraph" w:styleId="List">
    <w:name w:val="List"/>
    <w:basedOn w:val="Normal"/>
    <w:qFormat/>
    <w:pPr>
      <w:ind w:left="200" w:hangingChars="200" w:hanging="200"/>
    </w:pPr>
  </w:style>
  <w:style w:type="paragraph" w:styleId="List2">
    <w:name w:val="List 2"/>
    <w:basedOn w:val="Normal"/>
    <w:pPr>
      <w:ind w:leftChars="200" w:left="100" w:hangingChars="200" w:hanging="200"/>
    </w:pPr>
  </w:style>
  <w:style w:type="paragraph" w:styleId="List3">
    <w:name w:val="List 3"/>
    <w:basedOn w:val="Normal"/>
    <w:qFormat/>
    <w:pPr>
      <w:ind w:leftChars="400" w:left="100" w:hangingChars="200" w:hanging="200"/>
    </w:pPr>
  </w:style>
  <w:style w:type="paragraph" w:styleId="List4">
    <w:name w:val="List 4"/>
    <w:basedOn w:val="Normal"/>
    <w:qFormat/>
    <w:pPr>
      <w:ind w:leftChars="600" w:left="100" w:hangingChars="200" w:hanging="200"/>
    </w:pPr>
  </w:style>
  <w:style w:type="paragraph" w:styleId="List5">
    <w:name w:val="List 5"/>
    <w:basedOn w:val="Normal"/>
    <w:pPr>
      <w:ind w:leftChars="800" w:left="100" w:hangingChars="200" w:hanging="200"/>
    </w:pPr>
  </w:style>
  <w:style w:type="paragraph" w:styleId="ListBullet">
    <w:name w:val="List Bullet"/>
    <w:basedOn w:val="Normal"/>
    <w:pPr>
      <w:numPr>
        <w:numId w:val="1"/>
      </w:numPr>
    </w:pPr>
  </w:style>
  <w:style w:type="paragraph" w:styleId="ListBullet2">
    <w:name w:val="List Bullet 2"/>
    <w:basedOn w:val="Normal"/>
    <w:pPr>
      <w:numPr>
        <w:numId w:val="2"/>
      </w:numPr>
    </w:pPr>
  </w:style>
  <w:style w:type="paragraph" w:styleId="ListBullet3">
    <w:name w:val="List Bullet 3"/>
    <w:basedOn w:val="Normal"/>
    <w:qFormat/>
    <w:pPr>
      <w:numPr>
        <w:numId w:val="3"/>
      </w:numPr>
    </w:pPr>
  </w:style>
  <w:style w:type="paragraph" w:styleId="ListBullet4">
    <w:name w:val="List Bullet 4"/>
    <w:basedOn w:val="Normal"/>
    <w:pPr>
      <w:numPr>
        <w:numId w:val="4"/>
      </w:numPr>
    </w:pPr>
  </w:style>
  <w:style w:type="paragraph" w:styleId="ListBullet5">
    <w:name w:val="List Bullet 5"/>
    <w:basedOn w:val="Normal"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Chars="200" w:left="420"/>
    </w:pPr>
  </w:style>
  <w:style w:type="paragraph" w:styleId="ListContinue2">
    <w:name w:val="List Continue 2"/>
    <w:basedOn w:val="Normal"/>
    <w:qFormat/>
    <w:pPr>
      <w:spacing w:after="120"/>
      <w:ind w:leftChars="400" w:left="840"/>
    </w:pPr>
  </w:style>
  <w:style w:type="paragraph" w:styleId="ListContinue3">
    <w:name w:val="List Continue 3"/>
    <w:basedOn w:val="Normal"/>
    <w:pPr>
      <w:spacing w:after="120"/>
      <w:ind w:leftChars="600" w:left="1260"/>
    </w:pPr>
  </w:style>
  <w:style w:type="paragraph" w:styleId="ListContinue4">
    <w:name w:val="List Continue 4"/>
    <w:basedOn w:val="Normal"/>
    <w:pPr>
      <w:spacing w:after="120"/>
      <w:ind w:leftChars="800" w:left="1680"/>
    </w:pPr>
  </w:style>
  <w:style w:type="paragraph" w:styleId="ListContinue5">
    <w:name w:val="List Continue 5"/>
    <w:basedOn w:val="Normal"/>
    <w:qFormat/>
    <w:pPr>
      <w:spacing w:after="120"/>
      <w:ind w:leftChars="1000" w:left="2100"/>
    </w:pPr>
  </w:style>
  <w:style w:type="paragraph" w:styleId="ListNumber">
    <w:name w:val="List Number"/>
    <w:basedOn w:val="Normal"/>
    <w:qFormat/>
    <w:pPr>
      <w:numPr>
        <w:numId w:val="6"/>
      </w:numPr>
    </w:pPr>
  </w:style>
  <w:style w:type="paragraph" w:styleId="ListNumber2">
    <w:name w:val="List Number 2"/>
    <w:basedOn w:val="Normal"/>
    <w:qFormat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qFormat/>
    <w:pPr>
      <w:numPr>
        <w:numId w:val="9"/>
      </w:numPr>
    </w:pPr>
  </w:style>
  <w:style w:type="paragraph" w:styleId="ListNumber5">
    <w:name w:val="List Number 5"/>
    <w:basedOn w:val="Normal"/>
    <w:qFormat/>
    <w:pPr>
      <w:numPr>
        <w:numId w:val="10"/>
      </w:numPr>
    </w:pPr>
  </w:style>
  <w:style w:type="paragraph" w:styleId="MacroText">
    <w:name w:val="macro"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Theme="minorEastAsia" w:hAnsi="Courier New" w:cs="Courier New"/>
      <w:kern w:val="2"/>
      <w:sz w:val="24"/>
      <w:szCs w:val="24"/>
      <w:lang w:val="en-US" w:eastAsia="zh-CN" w:bidi="ar-SA"/>
    </w:rPr>
  </w:style>
  <w:style w:type="paragraph" w:styleId="MessageHeader">
    <w:name w:val="Message Header"/>
    <w:basedOn w:val="Normal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Pr>
      <w:sz w:val="24"/>
      <w:szCs w:val="24"/>
    </w:rPr>
  </w:style>
  <w:style w:type="paragraph" w:styleId="NormalIndent">
    <w:name w:val="Normal Indent"/>
    <w:basedOn w:val="Normal"/>
    <w:qFormat/>
    <w:pPr>
      <w:ind w:firstLineChars="200" w:firstLine="420"/>
    </w:pPr>
  </w:style>
  <w:style w:type="paragraph" w:styleId="NoteHeading">
    <w:name w:val="Note Heading"/>
    <w:basedOn w:val="Normal"/>
    <w:next w:val="Normal"/>
    <w:pPr>
      <w:jc w:val="center"/>
    </w:p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SimSun" w:hAnsi="Courier New" w:cs="Courier New"/>
      <w:szCs w:val="21"/>
    </w:rPr>
  </w:style>
  <w:style w:type="paragraph" w:styleId="Salutation">
    <w:name w:val="Salutation"/>
    <w:basedOn w:val="Normal"/>
    <w:next w:val="Normal"/>
    <w:qFormat/>
  </w:style>
  <w:style w:type="paragraph" w:styleId="Signature">
    <w:name w:val="Signature"/>
    <w:basedOn w:val="Normal"/>
    <w:pPr>
      <w:ind w:leftChars="2100" w:left="100"/>
    </w:pPr>
  </w:style>
  <w:style w:type="character" w:styleId="Strong">
    <w:name w:val="Strong"/>
    <w:basedOn w:val="DefaultParagraphFont"/>
    <w:qFormat/>
    <w:rPr>
      <w:b/>
      <w:bCs/>
    </w:rPr>
  </w:style>
  <w:style w:type="paragraph" w:styleId="Subtitle">
    <w:name w:val="Subtitle"/>
    <w:basedOn w:val="Normal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Table3Deffects1">
    <w:name w:val="Table 3D effects 1"/>
    <w:basedOn w:val="TableNormal"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bottom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Table3Deffects2">
    <w:name w:val="Table 3D effects 2"/>
    <w:basedOn w:val="TableNormal"/>
    <w:pPr>
      <w:widowControl w:val="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3Deffects3">
    <w:name w:val="Table 3D effects 3"/>
    <w:basedOn w:val="TableNormal"/>
    <w:pPr>
      <w:widowControl w:val="0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1">
    <w:name w:val="Table Classic 1"/>
    <w:basedOn w:val="TableNormal"/>
    <w:qFormat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2">
    <w:name w:val="Table Classic 2"/>
    <w:basedOn w:val="TableNormal"/>
    <w:qFormat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lassic3">
    <w:name w:val="Table Classic 3"/>
    <w:basedOn w:val="TableNormal"/>
    <w:pPr>
      <w:widowControl w:val="0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TableClassic4">
    <w:name w:val="Table Classic 4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olorful1">
    <w:name w:val="Table Colorful 1"/>
    <w:basedOn w:val="TableNormal"/>
    <w:pPr>
      <w:widowControl w:val="0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2">
    <w:name w:val="Table Colorful 2"/>
    <w:basedOn w:val="TableNormal"/>
    <w:qFormat/>
    <w:pPr>
      <w:widowControl w:val="0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3">
    <w:name w:val="Table Colorful 3"/>
    <w:basedOn w:val="TableNormal"/>
    <w:qFormat/>
    <w:pPr>
      <w:widowControl w:val="0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Columns1">
    <w:name w:val="Table Columns 1"/>
    <w:basedOn w:val="TableNormal"/>
    <w:qFormat/>
    <w:pPr>
      <w:widowControl w:val="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left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2">
    <w:name w:val="Table Columns 2"/>
    <w:basedOn w:val="TableNormal"/>
    <w:qFormat/>
    <w:pPr>
      <w:widowControl w:val="0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3">
    <w:name w:val="Table Columns 3"/>
    <w:basedOn w:val="TableNormal"/>
    <w:pPr>
      <w:widowControl w:val="0"/>
      <w:jc w:val="both"/>
    </w:pPr>
    <w:rPr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4">
    <w:name w:val="Table Columns 4"/>
    <w:basedOn w:val="TableNormal"/>
    <w:pPr>
      <w:widowControl w:val="0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pPr>
      <w:widowControl w:val="0"/>
      <w:jc w:val="both"/>
    </w:p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pPr>
      <w:widowControl w:val="0"/>
      <w:jc w:val="both"/>
    </w:p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TableElegant">
    <w:name w:val="Table Elegant"/>
    <w:basedOn w:val="TableNormal"/>
    <w:pPr>
      <w:widowControl w:val="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">
    <w:name w:val="Table Grid"/>
    <w:basedOn w:val="TableNormal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2">
    <w:name w:val="Table Grid 2"/>
    <w:basedOn w:val="TableNormal"/>
    <w:pPr>
      <w:widowControl w:val="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Grid3">
    <w:name w:val="Table Grid 3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4">
    <w:name w:val="Table Grid 4"/>
    <w:basedOn w:val="TableNormal"/>
    <w:pPr>
      <w:widowControl w:val="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5">
    <w:name w:val="Table Grid 5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6">
    <w:name w:val="Table Grid 6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7">
    <w:name w:val="Table Grid 7"/>
    <w:basedOn w:val="TableNormal"/>
    <w:pPr>
      <w:widowControl w:val="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8">
    <w:name w:val="Table Grid 8"/>
    <w:basedOn w:val="TableNormal"/>
    <w:pPr>
      <w:widowControl w:val="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List1">
    <w:name w:val="Table List 1"/>
    <w:basedOn w:val="TableNormal"/>
    <w:pPr>
      <w:widowControl w:val="0"/>
      <w:jc w:val="both"/>
    </w:p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left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2">
    <w:name w:val="Table List 2"/>
    <w:basedOn w:val="TableNormal"/>
    <w:pPr>
      <w:widowControl w:val="0"/>
      <w:jc w:val="both"/>
    </w:p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3">
    <w:name w:val="Table List 3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List4">
    <w:name w:val="Table List 4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TableList5">
    <w:name w:val="Table List 5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6">
    <w:name w:val="Table List 6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List7">
    <w:name w:val="Table List 7"/>
    <w:basedOn w:val="TableNormal"/>
    <w:pPr>
      <w:widowControl w:val="0"/>
      <w:jc w:val="both"/>
    </w:p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left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TableList8">
    <w:name w:val="Table List 8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left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paragraph" w:styleId="TableofAuthorities">
    <w:name w:val="table of authorities"/>
    <w:basedOn w:val="Normal"/>
    <w:next w:val="Normal"/>
    <w:pPr>
      <w:ind w:leftChars="200" w:left="420"/>
    </w:pPr>
  </w:style>
  <w:style w:type="paragraph" w:styleId="TableofFigures">
    <w:name w:val="table of figures"/>
    <w:basedOn w:val="Normal"/>
    <w:next w:val="Normal"/>
    <w:pPr>
      <w:ind w:leftChars="200" w:left="200" w:hangingChars="200" w:hanging="200"/>
    </w:pPr>
  </w:style>
  <w:style w:type="table" w:styleId="TableProfessional">
    <w:name w:val="Table Professional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imple1">
    <w:name w:val="Table Simple 1"/>
    <w:basedOn w:val="TableNormal"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TableSimple2">
    <w:name w:val="Table Simple 2"/>
    <w:basedOn w:val="TableNormal"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TableSimple3">
    <w:name w:val="Table Simple 3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ubtle1">
    <w:name w:val="Table Subtle 1"/>
    <w:basedOn w:val="TableNormal"/>
    <w:pPr>
      <w:widowControl w:val="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left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Subtle2">
    <w:name w:val="Table Subtle 2"/>
    <w:basedOn w:val="TableNormal"/>
    <w:pPr>
      <w:widowControl w:val="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Theme">
    <w:name w:val="Table Theme"/>
    <w:basedOn w:val="TableNormal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pPr>
      <w:widowControl w:val="0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2">
    <w:name w:val="Table Web 2"/>
    <w:basedOn w:val="TableNormal"/>
    <w:pPr>
      <w:widowControl w:val="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3">
    <w:name w:val="Table Web 3"/>
    <w:basedOn w:val="TableNormal"/>
    <w:pPr>
      <w:widowControl w:val="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TOAHeading">
    <w:name w:val="toa heading"/>
    <w:basedOn w:val="Normal"/>
    <w:next w:val="Normal"/>
    <w:pPr>
      <w:spacing w:before="120"/>
    </w:pPr>
    <w:rPr>
      <w:rFonts w:ascii="Arial" w:hAnsi="Arial" w:cs="Arial"/>
      <w:sz w:val="24"/>
      <w:szCs w:val="24"/>
    </w:rPr>
  </w:style>
  <w:style w:type="paragraph" w:styleId="TOC1">
    <w:name w:val="toc 1"/>
    <w:basedOn w:val="Normal"/>
    <w:next w:val="Normal"/>
  </w:style>
  <w:style w:type="paragraph" w:styleId="TOC2">
    <w:name w:val="toc 2"/>
    <w:basedOn w:val="Normal"/>
    <w:next w:val="Normal"/>
    <w:pPr>
      <w:ind w:leftChars="200" w:left="420"/>
    </w:pPr>
  </w:style>
  <w:style w:type="paragraph" w:styleId="TOC3">
    <w:name w:val="toc 3"/>
    <w:basedOn w:val="Normal"/>
    <w:next w:val="Normal"/>
    <w:pPr>
      <w:ind w:leftChars="400" w:left="840"/>
    </w:pPr>
  </w:style>
  <w:style w:type="paragraph" w:styleId="TOC4">
    <w:name w:val="toc 4"/>
    <w:basedOn w:val="Normal"/>
    <w:next w:val="Normal"/>
    <w:pPr>
      <w:ind w:leftChars="600" w:left="1260"/>
    </w:pPr>
  </w:style>
  <w:style w:type="paragraph" w:styleId="TOC5">
    <w:name w:val="toc 5"/>
    <w:basedOn w:val="Normal"/>
    <w:next w:val="Normal"/>
    <w:pPr>
      <w:ind w:leftChars="800" w:left="1680"/>
    </w:pPr>
  </w:style>
  <w:style w:type="paragraph" w:styleId="TOC6">
    <w:name w:val="toc 6"/>
    <w:basedOn w:val="Normal"/>
    <w:next w:val="Normal"/>
    <w:pPr>
      <w:ind w:leftChars="1000" w:left="2100"/>
    </w:pPr>
  </w:style>
  <w:style w:type="paragraph" w:styleId="TOC7">
    <w:name w:val="toc 7"/>
    <w:basedOn w:val="Normal"/>
    <w:next w:val="Normal"/>
    <w:pPr>
      <w:ind w:leftChars="1200" w:left="2520"/>
    </w:pPr>
  </w:style>
  <w:style w:type="paragraph" w:styleId="TOC8">
    <w:name w:val="toc 8"/>
    <w:basedOn w:val="Normal"/>
    <w:next w:val="Normal"/>
    <w:pPr>
      <w:ind w:leftChars="1400" w:left="2940"/>
    </w:pPr>
  </w:style>
  <w:style w:type="paragraph" w:styleId="TOC9">
    <w:name w:val="toc 9"/>
    <w:basedOn w:val="Normal"/>
    <w:next w:val="Normal"/>
    <w:pPr>
      <w:ind w:leftChars="1600" w:left="3360"/>
    </w:pPr>
  </w:style>
  <w:style w:type="table" w:styleId="LightShading">
    <w:name w:val="Light Shading"/>
    <w:basedOn w:val="TableNormal"/>
    <w:uiPriority w:val="60"/>
    <w:rPr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Pr>
      <w:color w:val="365F91"/>
    </w:rPr>
    <w:tblPr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Pr>
      <w:color w:val="943634"/>
    </w:rPr>
    <w:tblPr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Pr>
      <w:color w:val="76923C"/>
    </w:rPr>
    <w:tblPr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Pr>
      <w:color w:val="5F497A"/>
    </w:rPr>
    <w:tblPr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Pr>
      <w:color w:val="31849B"/>
    </w:rPr>
    <w:tblPr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0"/>
    <w:rPr>
      <w:color w:val="E36C0A"/>
    </w:rPr>
    <w:tblPr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List">
    <w:name w:val="Light List"/>
    <w:basedOn w:val="TableNormal"/>
    <w:uiPriority w:val="61"/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61"/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61"/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61"/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61"/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Grid">
    <w:name w:val="Light Grid"/>
    <w:basedOn w:val="TableNormal"/>
    <w:uiPriority w:val="62"/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000000"/>
          <w:left w:val="single" w:sz="1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table" w:styleId="LightGrid-Accent1">
    <w:name w:val="Light Grid Accent 1"/>
    <w:basedOn w:val="TableNormal"/>
    <w:uiPriority w:val="62"/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F81BD"/>
          <w:left w:val="single" w:sz="1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</w:tcPr>
    </w:tblStylePr>
  </w:style>
  <w:style w:type="table" w:styleId="LightGrid-Accent2">
    <w:name w:val="Light Grid Accent 2"/>
    <w:basedOn w:val="TableNormal"/>
    <w:uiPriority w:val="62"/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C0504D"/>
          <w:left w:val="single" w:sz="1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</w:tcPr>
    </w:tblStylePr>
  </w:style>
  <w:style w:type="table" w:styleId="LightGrid-Accent3">
    <w:name w:val="Light Grid Accent 3"/>
    <w:basedOn w:val="TableNormal"/>
    <w:uiPriority w:val="62"/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9BBB59"/>
          <w:left w:val="single" w:sz="1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</w:tcPr>
    </w:tblStylePr>
  </w:style>
  <w:style w:type="table" w:styleId="LightGrid-Accent4">
    <w:name w:val="Light Grid Accent 4"/>
    <w:basedOn w:val="TableNormal"/>
    <w:uiPriority w:val="62"/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8064A2"/>
          <w:left w:val="single" w:sz="1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</w:tcPr>
    </w:tblStylePr>
  </w:style>
  <w:style w:type="table" w:styleId="LightGrid-Accent5">
    <w:name w:val="Light Grid Accent 5"/>
    <w:basedOn w:val="TableNormal"/>
    <w:uiPriority w:val="62"/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BACC6"/>
          <w:left w:val="single" w:sz="1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table" w:styleId="LightGrid-Accent6">
    <w:name w:val="Light Grid Accent 6"/>
    <w:basedOn w:val="TableNormal"/>
    <w:uiPriority w:val="62"/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F79646"/>
          <w:left w:val="single" w:sz="1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</w:tcPr>
    </w:tblStylePr>
  </w:style>
  <w:style w:type="table" w:styleId="MediumShading1">
    <w:name w:val="Medium Shading 1"/>
    <w:basedOn w:val="TableNormal"/>
    <w:uiPriority w:val="63"/>
    <w:tblPr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tblPr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tblPr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tblPr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tblPr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tblPr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Pr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rPr>
      <w:color w:val="000000"/>
    </w:rPr>
    <w:tblPr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65"/>
    <w:rPr>
      <w:color w:val="000000"/>
    </w:rPr>
    <w:tblPr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65"/>
    <w:rPr>
      <w:color w:val="000000"/>
    </w:rPr>
    <w:tblPr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65"/>
    <w:rPr>
      <w:color w:val="000000"/>
    </w:rPr>
    <w:tblPr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65"/>
    <w:rPr>
      <w:color w:val="000000"/>
    </w:rPr>
    <w:tblPr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65"/>
    <w:rPr>
      <w:color w:val="000000"/>
    </w:rPr>
    <w:tblPr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66"/>
    <w:rPr>
      <w:rFonts w:ascii="SimSun" w:eastAsia="Courier New" w:hAnsi="SimSun"/>
      <w:color w:val="000000"/>
    </w:rPr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Pr>
      <w:rFonts w:ascii="SimSun" w:eastAsia="Courier New" w:hAnsi="SimSun"/>
      <w:color w:val="000000"/>
    </w:rPr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qFormat/>
    <w:rPr>
      <w:rFonts w:ascii="SimSun" w:eastAsia="Courier New" w:hAnsi="SimSun"/>
      <w:color w:val="000000"/>
    </w:rPr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Pr>
      <w:rFonts w:ascii="SimSun" w:eastAsia="Courier New" w:hAnsi="SimSun"/>
      <w:color w:val="000000"/>
    </w:rPr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Pr>
      <w:rFonts w:ascii="SimSun" w:eastAsia="Courier New" w:hAnsi="SimSun"/>
      <w:color w:val="000000"/>
    </w:rPr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Pr>
      <w:rFonts w:ascii="SimSun" w:eastAsia="Courier New" w:hAnsi="SimSun"/>
      <w:color w:val="000000"/>
    </w:rPr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Pr>
      <w:rFonts w:ascii="SimSun" w:eastAsia="Courier New" w:hAnsi="SimSun"/>
      <w:color w:val="000000"/>
    </w:rPr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tblPr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tblPr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67"/>
    <w:tblPr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67"/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67"/>
    <w:tblPr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67"/>
    <w:tblPr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67"/>
    <w:tblPr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68"/>
    <w:rPr>
      <w:rFonts w:ascii="SimSun" w:eastAsia="Courier New" w:hAnsi="SimSun"/>
      <w:color w:val="000000"/>
    </w:rPr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rPr>
      <w:rFonts w:ascii="SimSun" w:eastAsia="Courier New" w:hAnsi="SimSun"/>
      <w:color w:val="000000"/>
    </w:rPr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rPr>
      <w:rFonts w:ascii="SimSun" w:eastAsia="Courier New" w:hAnsi="SimSun"/>
      <w:color w:val="000000"/>
    </w:rPr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rPr>
      <w:rFonts w:ascii="SimSun" w:eastAsia="Courier New" w:hAnsi="SimSun"/>
      <w:color w:val="000000"/>
    </w:rPr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rPr>
      <w:rFonts w:ascii="SimSun" w:eastAsia="Courier New" w:hAnsi="SimSun"/>
      <w:color w:val="000000"/>
    </w:rPr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rPr>
      <w:rFonts w:ascii="SimSun" w:eastAsia="Courier New" w:hAnsi="SimSun"/>
      <w:color w:val="000000"/>
    </w:rPr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rPr>
      <w:rFonts w:ascii="SimSun" w:eastAsia="Courier New" w:hAnsi="SimSun"/>
      <w:color w:val="000000"/>
    </w:rPr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table" w:styleId="DarkList">
    <w:name w:val="Dark List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ColorfulShading">
    <w:name w:val="Colorful Shading"/>
    <w:basedOn w:val="TableNormal"/>
    <w:uiPriority w:val="71"/>
    <w:rPr>
      <w:color w:val="000000"/>
    </w:rPr>
    <w:tblPr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rPr>
      <w:color w:val="000000"/>
    </w:rPr>
    <w:tblPr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rPr>
      <w:color w:val="000000"/>
    </w:rPr>
    <w:tblPr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rPr>
      <w:color w:val="000000"/>
    </w:rPr>
    <w:tblPr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71"/>
    <w:rPr>
      <w:color w:val="000000"/>
    </w:rPr>
    <w:tblPr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rPr>
      <w:color w:val="000000"/>
    </w:rPr>
    <w:tblPr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rPr>
      <w:color w:val="000000"/>
    </w:rPr>
    <w:tblPr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">
    <w:name w:val="Colorful List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">
    <w:name w:val="Colorful Grid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2</cp:revision>
  <dcterms:created xsi:type="dcterms:W3CDTF">2024-10-17T11:38:00Z</dcterms:created>
  <dcterms:modified xsi:type="dcterms:W3CDTF">2024-10-17T11:38:00Z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1A59E0881CB9427EBAFBE2E13761283F_11</vt:lpwstr>
  </property>
  <property fmtid="{D5CDD505-2E9C-101B-9397-08002B2CF9AE}" pid="4" name="GrammarlyDocumentId">
    <vt:lpwstr>c3e4b065abdb30731552d7a17379d492369b0a974e3ceaf75a1453e5990806e9</vt:lpwstr>
  </property>
</Properties>
</file>